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A88" w:rsidRDefault="00393A88" w:rsidP="00CE0DF2">
      <w:pPr>
        <w:pStyle w:val="21"/>
        <w:keepNext/>
        <w:keepLines/>
        <w:shd w:val="clear" w:color="auto" w:fill="auto"/>
        <w:tabs>
          <w:tab w:val="left" w:pos="6473"/>
          <w:tab w:val="left" w:leader="dot" w:pos="6862"/>
        </w:tabs>
        <w:rPr>
          <w:rStyle w:val="20"/>
          <w:b/>
          <w:bCs/>
          <w:color w:val="000000"/>
          <w:lang w:val="en-US"/>
        </w:rPr>
      </w:pPr>
      <w:bookmarkStart w:id="0" w:name="bookmark0"/>
    </w:p>
    <w:p w:rsidR="009F4BB8" w:rsidRPr="00021ABB" w:rsidRDefault="009F4BB8" w:rsidP="00074F67">
      <w:pPr>
        <w:pStyle w:val="21"/>
        <w:keepNext/>
        <w:keepLines/>
        <w:shd w:val="clear" w:color="auto" w:fill="auto"/>
        <w:tabs>
          <w:tab w:val="left" w:pos="6473"/>
          <w:tab w:val="left" w:leader="dot" w:pos="6862"/>
        </w:tabs>
        <w:jc w:val="center"/>
        <w:rPr>
          <w:lang w:val="en-US"/>
        </w:rPr>
      </w:pPr>
      <w:r>
        <w:rPr>
          <w:rStyle w:val="20"/>
          <w:b/>
          <w:bCs/>
          <w:color w:val="000000"/>
        </w:rPr>
        <w:t>ДОГОВОР</w:t>
      </w:r>
      <w:bookmarkEnd w:id="0"/>
    </w:p>
    <w:p w:rsidR="00393A88" w:rsidRPr="00393A88" w:rsidRDefault="00393A88" w:rsidP="00393A88">
      <w:pPr>
        <w:pStyle w:val="21"/>
        <w:keepNext/>
        <w:keepLines/>
        <w:shd w:val="clear" w:color="auto" w:fill="auto"/>
        <w:spacing w:after="575"/>
        <w:jc w:val="center"/>
        <w:rPr>
          <w:b w:val="0"/>
          <w:i/>
          <w:color w:val="000000"/>
          <w:shd w:val="clear" w:color="auto" w:fill="FFFFFF"/>
        </w:rPr>
      </w:pPr>
      <w:r w:rsidRPr="00393A88">
        <w:rPr>
          <w:rStyle w:val="20"/>
          <w:bCs/>
          <w:i/>
          <w:color w:val="000000"/>
        </w:rPr>
        <w:t>ПРОЕКТ</w:t>
      </w:r>
      <w:r>
        <w:rPr>
          <w:rStyle w:val="20"/>
          <w:bCs/>
          <w:i/>
          <w:color w:val="000000"/>
        </w:rPr>
        <w:t>!</w:t>
      </w:r>
    </w:p>
    <w:p w:rsidR="009F4BB8" w:rsidRDefault="009F4BB8" w:rsidP="009F4BB8">
      <w:pPr>
        <w:pStyle w:val="210"/>
        <w:shd w:val="clear" w:color="auto" w:fill="auto"/>
        <w:spacing w:before="0"/>
        <w:ind w:left="740" w:firstLine="0"/>
      </w:pPr>
      <w:r>
        <w:rPr>
          <w:rStyle w:val="23"/>
          <w:color w:val="000000"/>
        </w:rPr>
        <w:t xml:space="preserve">Днес, </w:t>
      </w:r>
      <w:r w:rsidR="000A53C9">
        <w:rPr>
          <w:rStyle w:val="23"/>
          <w:color w:val="000000"/>
          <w:lang w:val="en-US"/>
        </w:rPr>
        <w:t>…………..</w:t>
      </w:r>
      <w:r w:rsidR="00E35934">
        <w:rPr>
          <w:rStyle w:val="23"/>
          <w:color w:val="000000"/>
        </w:rPr>
        <w:t>201</w:t>
      </w:r>
      <w:r w:rsidR="00B9116E">
        <w:rPr>
          <w:rStyle w:val="23"/>
          <w:color w:val="000000"/>
        </w:rPr>
        <w:t>9</w:t>
      </w:r>
      <w:bookmarkStart w:id="1" w:name="_GoBack"/>
      <w:bookmarkEnd w:id="1"/>
      <w:r>
        <w:rPr>
          <w:rStyle w:val="23"/>
          <w:color w:val="000000"/>
        </w:rPr>
        <w:t xml:space="preserve"> г., в гр. Сопот, между:</w:t>
      </w:r>
    </w:p>
    <w:p w:rsidR="009F4BB8" w:rsidRDefault="009F4BB8" w:rsidP="009F4BB8">
      <w:pPr>
        <w:ind w:firstLine="705"/>
        <w:jc w:val="both"/>
        <w:rPr>
          <w:rFonts w:ascii="Times New Roman" w:hAnsi="Times New Roman" w:cs="Times New Roman"/>
        </w:rPr>
      </w:pPr>
      <w:bookmarkStart w:id="2" w:name="bookmark2"/>
    </w:p>
    <w:p w:rsidR="00E35934" w:rsidRDefault="00AD239E" w:rsidP="00E35934">
      <w:pPr>
        <w:ind w:firstLine="705"/>
        <w:jc w:val="both"/>
        <w:rPr>
          <w:rFonts w:ascii="Times New Roman" w:hAnsi="Times New Roman" w:cs="Times New Roman"/>
        </w:rPr>
      </w:pPr>
      <w:r w:rsidRPr="00AD239E">
        <w:rPr>
          <w:rFonts w:ascii="Times New Roman" w:hAnsi="Times New Roman" w:cs="Times New Roman"/>
        </w:rPr>
        <w:t xml:space="preserve">1. </w:t>
      </w:r>
      <w:r w:rsidR="00D02E79" w:rsidRPr="00AD239E">
        <w:rPr>
          <w:rFonts w:ascii="Times New Roman" w:hAnsi="Times New Roman" w:cs="Times New Roman"/>
          <w:b/>
        </w:rPr>
        <w:t>Д</w:t>
      </w:r>
      <w:r w:rsidR="00D02E79">
        <w:rPr>
          <w:rFonts w:ascii="Times New Roman" w:hAnsi="Times New Roman" w:cs="Times New Roman"/>
          <w:b/>
        </w:rPr>
        <w:t xml:space="preserve">ЕТСКА </w:t>
      </w:r>
      <w:r w:rsidR="00D02E79" w:rsidRPr="00AD239E">
        <w:rPr>
          <w:rFonts w:ascii="Times New Roman" w:hAnsi="Times New Roman" w:cs="Times New Roman"/>
          <w:b/>
        </w:rPr>
        <w:t>Г</w:t>
      </w:r>
      <w:r w:rsidR="00D02E79">
        <w:rPr>
          <w:rFonts w:ascii="Times New Roman" w:hAnsi="Times New Roman" w:cs="Times New Roman"/>
          <w:b/>
        </w:rPr>
        <w:t>РАДИНА</w:t>
      </w:r>
      <w:r w:rsidR="00D02E79" w:rsidRPr="00AD239E">
        <w:rPr>
          <w:rFonts w:ascii="Times New Roman" w:hAnsi="Times New Roman" w:cs="Times New Roman"/>
          <w:b/>
        </w:rPr>
        <w:t xml:space="preserve"> „</w:t>
      </w:r>
      <w:r w:rsidR="006334EB">
        <w:rPr>
          <w:rFonts w:ascii="Times New Roman" w:hAnsi="Times New Roman" w:cs="Times New Roman"/>
          <w:b/>
        </w:rPr>
        <w:t>СЛЪНЧЕВО ДЕТСТВО</w:t>
      </w:r>
      <w:r w:rsidR="00D02E79" w:rsidRPr="00AD239E">
        <w:rPr>
          <w:rFonts w:ascii="Times New Roman" w:hAnsi="Times New Roman" w:cs="Times New Roman"/>
          <w:b/>
        </w:rPr>
        <w:t>“</w:t>
      </w:r>
      <w:r w:rsidR="00D02E79">
        <w:rPr>
          <w:rFonts w:ascii="Times New Roman" w:hAnsi="Times New Roman" w:cs="Times New Roman"/>
          <w:b/>
        </w:rPr>
        <w:t xml:space="preserve">, </w:t>
      </w:r>
      <w:r w:rsidRPr="00AD239E">
        <w:rPr>
          <w:rFonts w:ascii="Times New Roman" w:hAnsi="Times New Roman" w:cs="Times New Roman"/>
        </w:rPr>
        <w:t>с адрес: гр. Сопот, ул. „</w:t>
      </w:r>
      <w:r w:rsidR="006334EB">
        <w:rPr>
          <w:rFonts w:ascii="Times New Roman" w:hAnsi="Times New Roman" w:cs="Times New Roman"/>
        </w:rPr>
        <w:t xml:space="preserve">Ганчо </w:t>
      </w:r>
      <w:proofErr w:type="spellStart"/>
      <w:r w:rsidR="006334EB">
        <w:rPr>
          <w:rFonts w:ascii="Times New Roman" w:hAnsi="Times New Roman" w:cs="Times New Roman"/>
        </w:rPr>
        <w:t>Попниколов</w:t>
      </w:r>
      <w:proofErr w:type="spellEnd"/>
      <w:r w:rsidR="006334EB">
        <w:rPr>
          <w:rFonts w:ascii="Times New Roman" w:hAnsi="Times New Roman" w:cs="Times New Roman"/>
        </w:rPr>
        <w:t>“ № 19</w:t>
      </w:r>
      <w:r w:rsidRPr="00AD239E">
        <w:rPr>
          <w:rFonts w:ascii="Times New Roman" w:hAnsi="Times New Roman" w:cs="Times New Roman"/>
        </w:rPr>
        <w:t xml:space="preserve">, </w:t>
      </w:r>
      <w:r w:rsidR="00D02E79">
        <w:rPr>
          <w:rFonts w:ascii="Times New Roman" w:hAnsi="Times New Roman" w:cs="Times New Roman"/>
        </w:rPr>
        <w:t>ЕИК</w:t>
      </w:r>
      <w:r w:rsidRPr="00AD239E">
        <w:rPr>
          <w:rFonts w:ascii="Times New Roman" w:hAnsi="Times New Roman" w:cs="Times New Roman"/>
        </w:rPr>
        <w:t>: 00045</w:t>
      </w:r>
      <w:r w:rsidR="006334EB">
        <w:rPr>
          <w:rFonts w:ascii="Times New Roman" w:hAnsi="Times New Roman" w:cs="Times New Roman"/>
        </w:rPr>
        <w:t>1430</w:t>
      </w:r>
      <w:r w:rsidRPr="00AD239E">
        <w:rPr>
          <w:rFonts w:ascii="Times New Roman" w:hAnsi="Times New Roman" w:cs="Times New Roman"/>
        </w:rPr>
        <w:t>, представлявана от</w:t>
      </w:r>
      <w:r w:rsidR="005D65F3">
        <w:rPr>
          <w:rFonts w:ascii="Times New Roman" w:hAnsi="Times New Roman" w:cs="Times New Roman"/>
        </w:rPr>
        <w:t xml:space="preserve"> </w:t>
      </w:r>
      <w:r w:rsidR="006334EB">
        <w:rPr>
          <w:rFonts w:ascii="Times New Roman" w:hAnsi="Times New Roman" w:cs="Times New Roman"/>
        </w:rPr>
        <w:t xml:space="preserve">Росица Дончева </w:t>
      </w:r>
      <w:proofErr w:type="spellStart"/>
      <w:r w:rsidR="006334EB">
        <w:rPr>
          <w:rFonts w:ascii="Times New Roman" w:hAnsi="Times New Roman" w:cs="Times New Roman"/>
        </w:rPr>
        <w:t>Гаврилска</w:t>
      </w:r>
      <w:proofErr w:type="spellEnd"/>
      <w:r w:rsidR="006334EB">
        <w:rPr>
          <w:rFonts w:ascii="Times New Roman" w:hAnsi="Times New Roman" w:cs="Times New Roman"/>
        </w:rPr>
        <w:t xml:space="preserve"> </w:t>
      </w:r>
      <w:r w:rsidRPr="00AD239E">
        <w:rPr>
          <w:rFonts w:ascii="Times New Roman" w:hAnsi="Times New Roman" w:cs="Times New Roman"/>
        </w:rPr>
        <w:t xml:space="preserve">– Директор, наричана по-долу </w:t>
      </w:r>
      <w:r w:rsidRPr="00AD239E">
        <w:rPr>
          <w:rFonts w:ascii="Times New Roman" w:hAnsi="Times New Roman" w:cs="Times New Roman"/>
          <w:b/>
        </w:rPr>
        <w:t xml:space="preserve">ВЪЗЛОЖИТЕЛ </w:t>
      </w:r>
      <w:r w:rsidRPr="00AD239E">
        <w:rPr>
          <w:rFonts w:ascii="Times New Roman" w:hAnsi="Times New Roman" w:cs="Times New Roman"/>
        </w:rPr>
        <w:t>от една страна</w:t>
      </w:r>
      <w:r w:rsidR="009F4BB8" w:rsidRPr="009F4BB8">
        <w:rPr>
          <w:rFonts w:ascii="Times New Roman" w:hAnsi="Times New Roman" w:cs="Times New Roman"/>
        </w:rPr>
        <w:t xml:space="preserve"> </w:t>
      </w:r>
    </w:p>
    <w:p w:rsidR="009F4BB8" w:rsidRPr="009F4BB8" w:rsidRDefault="009F4BB8" w:rsidP="00E35934">
      <w:pPr>
        <w:ind w:firstLine="705"/>
        <w:jc w:val="both"/>
        <w:rPr>
          <w:rFonts w:ascii="Times New Roman" w:hAnsi="Times New Roman" w:cs="Times New Roman"/>
        </w:rPr>
      </w:pPr>
      <w:r w:rsidRPr="009F4BB8">
        <w:rPr>
          <w:rFonts w:ascii="Times New Roman" w:hAnsi="Times New Roman" w:cs="Times New Roman"/>
        </w:rPr>
        <w:t>и</w:t>
      </w:r>
    </w:p>
    <w:p w:rsidR="009F4BB8" w:rsidRPr="009F4BB8" w:rsidRDefault="009F4BB8" w:rsidP="009F4BB8">
      <w:pPr>
        <w:jc w:val="both"/>
        <w:rPr>
          <w:rFonts w:ascii="Times New Roman" w:hAnsi="Times New Roman" w:cs="Times New Roman"/>
        </w:rPr>
      </w:pPr>
      <w:r w:rsidRPr="009F4BB8">
        <w:rPr>
          <w:rFonts w:ascii="Times New Roman" w:hAnsi="Times New Roman" w:cs="Times New Roman"/>
        </w:rPr>
        <w:tab/>
        <w:t xml:space="preserve">2. </w:t>
      </w:r>
      <w:r w:rsidRPr="009F4BB8">
        <w:rPr>
          <w:rFonts w:ascii="Times New Roman" w:hAnsi="Times New Roman" w:cs="Times New Roman"/>
          <w:b/>
        </w:rPr>
        <w:t>„</w:t>
      </w:r>
      <w:r w:rsidR="000A53C9">
        <w:rPr>
          <w:rFonts w:ascii="Times New Roman" w:hAnsi="Times New Roman" w:cs="Times New Roman"/>
          <w:b/>
          <w:lang w:val="en-US"/>
        </w:rPr>
        <w:t>……………………….</w:t>
      </w:r>
      <w:r w:rsidR="00E35934">
        <w:rPr>
          <w:rFonts w:ascii="Times New Roman" w:hAnsi="Times New Roman" w:cs="Times New Roman"/>
          <w:b/>
        </w:rPr>
        <w:t xml:space="preserve">“ </w:t>
      </w:r>
      <w:proofErr w:type="gramStart"/>
      <w:r w:rsidR="000A53C9">
        <w:rPr>
          <w:rFonts w:ascii="Times New Roman" w:hAnsi="Times New Roman" w:cs="Times New Roman"/>
          <w:b/>
          <w:lang w:val="en-US"/>
        </w:rPr>
        <w:t>…………….</w:t>
      </w:r>
      <w:r w:rsidRPr="009F4BB8">
        <w:rPr>
          <w:rFonts w:ascii="Times New Roman" w:hAnsi="Times New Roman" w:cs="Times New Roman"/>
          <w:b/>
        </w:rPr>
        <w:t xml:space="preserve"> </w:t>
      </w:r>
      <w:r w:rsidRPr="009F4BB8">
        <w:rPr>
          <w:rFonts w:ascii="Times New Roman" w:hAnsi="Times New Roman" w:cs="Times New Roman"/>
        </w:rPr>
        <w:t>със седалище и адрес на управление: гр</w:t>
      </w:r>
      <w:r w:rsidR="00E35934">
        <w:rPr>
          <w:rFonts w:ascii="Times New Roman" w:hAnsi="Times New Roman" w:cs="Times New Roman"/>
        </w:rPr>
        <w:t>.</w:t>
      </w:r>
      <w:proofErr w:type="gramEnd"/>
      <w:r w:rsidR="00E35934">
        <w:rPr>
          <w:rFonts w:ascii="Times New Roman" w:hAnsi="Times New Roman" w:cs="Times New Roman"/>
        </w:rPr>
        <w:t xml:space="preserve"> </w:t>
      </w:r>
      <w:proofErr w:type="gramStart"/>
      <w:r w:rsidR="000A53C9">
        <w:rPr>
          <w:rFonts w:ascii="Times New Roman" w:hAnsi="Times New Roman" w:cs="Times New Roman"/>
          <w:lang w:val="en-US"/>
        </w:rPr>
        <w:t>………………..</w:t>
      </w:r>
      <w:r w:rsidRPr="009F4BB8">
        <w:rPr>
          <w:rFonts w:ascii="Times New Roman" w:hAnsi="Times New Roman" w:cs="Times New Roman"/>
        </w:rPr>
        <w:t>,</w:t>
      </w:r>
      <w:proofErr w:type="gramEnd"/>
      <w:r w:rsidRPr="009F4BB8">
        <w:rPr>
          <w:rFonts w:ascii="Times New Roman" w:hAnsi="Times New Roman" w:cs="Times New Roman"/>
        </w:rPr>
        <w:t xml:space="preserve"> ул. „</w:t>
      </w:r>
      <w:r w:rsidR="000A53C9">
        <w:rPr>
          <w:rFonts w:ascii="Times New Roman" w:hAnsi="Times New Roman" w:cs="Times New Roman"/>
          <w:lang w:val="en-US"/>
        </w:rPr>
        <w:t>…………………..</w:t>
      </w:r>
      <w:r w:rsidRPr="009F4BB8">
        <w:rPr>
          <w:rFonts w:ascii="Times New Roman" w:hAnsi="Times New Roman" w:cs="Times New Roman"/>
        </w:rPr>
        <w:t>“ №</w:t>
      </w:r>
      <w:r w:rsidR="000A53C9">
        <w:rPr>
          <w:rFonts w:ascii="Times New Roman" w:hAnsi="Times New Roman" w:cs="Times New Roman"/>
          <w:lang w:val="en-US"/>
        </w:rPr>
        <w:t>…………..</w:t>
      </w:r>
      <w:r w:rsidR="004E20BC">
        <w:rPr>
          <w:rFonts w:ascii="Times New Roman" w:hAnsi="Times New Roman" w:cs="Times New Roman"/>
          <w:lang w:val="en-US"/>
        </w:rPr>
        <w:t>.</w:t>
      </w:r>
      <w:r w:rsidRPr="009F4BB8">
        <w:rPr>
          <w:rFonts w:ascii="Times New Roman" w:hAnsi="Times New Roman" w:cs="Times New Roman"/>
        </w:rPr>
        <w:t xml:space="preserve"> , ЕИК:</w:t>
      </w:r>
      <w:r w:rsidR="00E35934">
        <w:rPr>
          <w:rFonts w:ascii="Times New Roman" w:hAnsi="Times New Roman" w:cs="Times New Roman"/>
        </w:rPr>
        <w:t xml:space="preserve"> </w:t>
      </w:r>
      <w:r w:rsidR="000A53C9">
        <w:rPr>
          <w:rFonts w:ascii="Times New Roman" w:hAnsi="Times New Roman" w:cs="Times New Roman"/>
          <w:lang w:val="en-US"/>
        </w:rPr>
        <w:t>………………..</w:t>
      </w:r>
      <w:r w:rsidRPr="009F4BB8">
        <w:rPr>
          <w:rFonts w:ascii="Times New Roman" w:hAnsi="Times New Roman" w:cs="Times New Roman"/>
        </w:rPr>
        <w:t xml:space="preserve">, представлявано от </w:t>
      </w:r>
      <w:r w:rsidR="000A53C9">
        <w:rPr>
          <w:rFonts w:ascii="Times New Roman" w:hAnsi="Times New Roman" w:cs="Times New Roman"/>
          <w:lang w:val="en-US"/>
        </w:rPr>
        <w:t>………………………..</w:t>
      </w:r>
      <w:r w:rsidRPr="009F4BB8">
        <w:rPr>
          <w:rFonts w:ascii="Times New Roman" w:hAnsi="Times New Roman" w:cs="Times New Roman"/>
        </w:rPr>
        <w:t>,</w:t>
      </w:r>
      <w:r w:rsidR="00E35934">
        <w:rPr>
          <w:rFonts w:ascii="Times New Roman" w:hAnsi="Times New Roman" w:cs="Times New Roman"/>
        </w:rPr>
        <w:t xml:space="preserve"> в качеството му на Управител,</w:t>
      </w:r>
      <w:r w:rsidRPr="009F4BB8">
        <w:rPr>
          <w:rFonts w:ascii="Times New Roman" w:hAnsi="Times New Roman" w:cs="Times New Roman"/>
        </w:rPr>
        <w:t xml:space="preserve"> наричано по-долу </w:t>
      </w:r>
      <w:r w:rsidRPr="009F4BB8">
        <w:rPr>
          <w:rFonts w:ascii="Times New Roman" w:hAnsi="Times New Roman" w:cs="Times New Roman"/>
          <w:b/>
        </w:rPr>
        <w:t>ИЗПЪЛНИТЕЛ</w:t>
      </w:r>
      <w:r w:rsidRPr="009F4BB8">
        <w:rPr>
          <w:rFonts w:ascii="Times New Roman" w:hAnsi="Times New Roman" w:cs="Times New Roman"/>
        </w:rPr>
        <w:t xml:space="preserve"> от друга,</w:t>
      </w:r>
    </w:p>
    <w:p w:rsidR="009F4BB8" w:rsidRPr="009F4BB8" w:rsidRDefault="009F4BB8" w:rsidP="009F4BB8">
      <w:pPr>
        <w:ind w:firstLine="708"/>
        <w:jc w:val="both"/>
        <w:rPr>
          <w:rFonts w:ascii="Times New Roman" w:hAnsi="Times New Roman" w:cs="Times New Roman"/>
        </w:rPr>
      </w:pPr>
    </w:p>
    <w:p w:rsidR="009F4BB8" w:rsidRDefault="009F4BB8" w:rsidP="009F4BB8">
      <w:pPr>
        <w:ind w:firstLine="708"/>
        <w:jc w:val="both"/>
        <w:rPr>
          <w:rFonts w:ascii="Times New Roman" w:hAnsi="Times New Roman" w:cs="Times New Roman"/>
        </w:rPr>
      </w:pPr>
      <w:r w:rsidRPr="009F4BB8">
        <w:rPr>
          <w:rFonts w:ascii="Times New Roman" w:hAnsi="Times New Roman" w:cs="Times New Roman"/>
        </w:rPr>
        <w:t>На основание чл.</w:t>
      </w:r>
      <w:r w:rsidR="000A53C9">
        <w:rPr>
          <w:rFonts w:ascii="Times New Roman" w:hAnsi="Times New Roman" w:cs="Times New Roman"/>
          <w:lang w:val="en-US"/>
        </w:rPr>
        <w:t xml:space="preserve">194, </w:t>
      </w:r>
      <w:r w:rsidR="000A53C9">
        <w:rPr>
          <w:rFonts w:ascii="Times New Roman" w:hAnsi="Times New Roman" w:cs="Times New Roman"/>
        </w:rPr>
        <w:t>ал. 1, изр. 1</w:t>
      </w:r>
      <w:r w:rsidRPr="009F4BB8">
        <w:rPr>
          <w:rFonts w:ascii="Times New Roman" w:hAnsi="Times New Roman" w:cs="Times New Roman"/>
        </w:rPr>
        <w:t xml:space="preserve"> от Закона за обществените поръчки (ЗОП) и утвърден от </w:t>
      </w:r>
      <w:r w:rsidR="00CD6A54">
        <w:rPr>
          <w:rFonts w:ascii="Times New Roman" w:hAnsi="Times New Roman" w:cs="Times New Roman"/>
        </w:rPr>
        <w:t>Директора</w:t>
      </w:r>
      <w:r w:rsidRPr="009F4BB8">
        <w:rPr>
          <w:rFonts w:ascii="Times New Roman" w:hAnsi="Times New Roman" w:cs="Times New Roman"/>
        </w:rPr>
        <w:t xml:space="preserve"> протокол </w:t>
      </w:r>
      <w:r w:rsidR="000A53C9">
        <w:rPr>
          <w:rFonts w:ascii="Times New Roman" w:hAnsi="Times New Roman" w:cs="Times New Roman"/>
        </w:rPr>
        <w:t xml:space="preserve">…………………….. </w:t>
      </w:r>
      <w:r w:rsidRPr="009F4BB8">
        <w:rPr>
          <w:rFonts w:ascii="Times New Roman" w:hAnsi="Times New Roman" w:cs="Times New Roman"/>
        </w:rPr>
        <w:t>за избор на ИЗПЪЛНИТЕЛ от представилите оферта, се сключи настоящият договор, с който страните се споразумяха за следното:</w:t>
      </w:r>
    </w:p>
    <w:p w:rsidR="009F4BB8" w:rsidRDefault="009F4BB8" w:rsidP="009F4BB8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:rsidR="005571DE" w:rsidRDefault="005571DE" w:rsidP="00393A88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p w:rsidR="00BC2C5E" w:rsidRPr="00BC2C5E" w:rsidRDefault="00BC2C5E" w:rsidP="00315561">
      <w:pPr>
        <w:jc w:val="center"/>
        <w:rPr>
          <w:rFonts w:ascii="Times New Roman" w:hAnsi="Times New Roman" w:cs="Times New Roman"/>
          <w:b/>
          <w:lang w:val="en-US"/>
        </w:rPr>
      </w:pPr>
      <w:r w:rsidRPr="00BC2C5E">
        <w:rPr>
          <w:rFonts w:ascii="Times New Roman" w:hAnsi="Times New Roman" w:cs="Times New Roman"/>
          <w:b/>
          <w:lang w:val="en-US"/>
        </w:rPr>
        <w:t>I</w:t>
      </w:r>
      <w:r w:rsidRPr="00BC2C5E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  <w:b/>
          <w:lang w:val="en-US"/>
        </w:rPr>
        <w:t xml:space="preserve"> </w:t>
      </w:r>
      <w:r w:rsidRPr="00BC2C5E">
        <w:rPr>
          <w:rFonts w:ascii="Times New Roman" w:hAnsi="Times New Roman" w:cs="Times New Roman"/>
          <w:b/>
        </w:rPr>
        <w:t>ПРЕДМЕТ НА ДОГОВОРА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  <w:b/>
        </w:rPr>
      </w:pPr>
    </w:p>
    <w:p w:rsidR="00CE0DF2" w:rsidRPr="00CE0DF2" w:rsidRDefault="00BC2C5E" w:rsidP="00315561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BC2C5E">
        <w:rPr>
          <w:rFonts w:ascii="Times New Roman" w:hAnsi="Times New Roman" w:cs="Times New Roman"/>
          <w:b/>
        </w:rPr>
        <w:t>Чл.1.</w:t>
      </w:r>
      <w:r w:rsidRPr="00BC2C5E">
        <w:rPr>
          <w:rFonts w:ascii="Times New Roman" w:hAnsi="Times New Roman" w:cs="Times New Roman"/>
        </w:rPr>
        <w:t xml:space="preserve"> (1) ВЪЗЛОЖИТЕЛЯТ възлага, а ИЗППЪЛНИТЕЛЯТ приема да извършва срещу възнаграждение </w:t>
      </w:r>
      <w:r w:rsidR="004961F6">
        <w:rPr>
          <w:rFonts w:ascii="Times New Roman" w:hAnsi="Times New Roman"/>
          <w:spacing w:val="-4"/>
          <w:szCs w:val="20"/>
        </w:rPr>
        <w:t>д</w:t>
      </w:r>
      <w:r w:rsidR="00CE0DF2">
        <w:rPr>
          <w:rFonts w:ascii="Times New Roman" w:hAnsi="Times New Roman"/>
          <w:spacing w:val="-4"/>
          <w:szCs w:val="20"/>
        </w:rPr>
        <w:t xml:space="preserve">оставка </w:t>
      </w:r>
      <w:r w:rsidR="004961F6">
        <w:rPr>
          <w:rFonts w:ascii="Times New Roman" w:hAnsi="Times New Roman"/>
          <w:spacing w:val="-4"/>
          <w:szCs w:val="20"/>
        </w:rPr>
        <w:t>на хранителни продукти съгласно „</w:t>
      </w:r>
      <w:r w:rsidR="004961F6" w:rsidRPr="004961F6">
        <w:rPr>
          <w:rFonts w:ascii="Times New Roman" w:hAnsi="Times New Roman"/>
          <w:i/>
          <w:spacing w:val="-4"/>
          <w:szCs w:val="20"/>
        </w:rPr>
        <w:t xml:space="preserve">Описание на видовете хранителни продукти, </w:t>
      </w:r>
      <w:r w:rsidR="00F1231A">
        <w:rPr>
          <w:rFonts w:ascii="Times New Roman" w:hAnsi="Times New Roman"/>
          <w:i/>
          <w:spacing w:val="-4"/>
          <w:szCs w:val="20"/>
        </w:rPr>
        <w:t xml:space="preserve">предмет на поръчката и </w:t>
      </w:r>
      <w:r w:rsidR="004961F6" w:rsidRPr="004961F6">
        <w:rPr>
          <w:rFonts w:ascii="Times New Roman" w:hAnsi="Times New Roman"/>
          <w:i/>
          <w:spacing w:val="-4"/>
          <w:szCs w:val="20"/>
        </w:rPr>
        <w:t>стойност</w:t>
      </w:r>
      <w:r w:rsidR="00F1231A">
        <w:rPr>
          <w:rFonts w:ascii="Times New Roman" w:hAnsi="Times New Roman"/>
          <w:i/>
          <w:spacing w:val="-4"/>
          <w:szCs w:val="20"/>
        </w:rPr>
        <w:t>та им</w:t>
      </w:r>
      <w:r w:rsidR="004961F6" w:rsidRPr="004961F6">
        <w:rPr>
          <w:rFonts w:ascii="Times New Roman" w:hAnsi="Times New Roman"/>
          <w:i/>
          <w:spacing w:val="-4"/>
          <w:szCs w:val="20"/>
        </w:rPr>
        <w:t xml:space="preserve"> на едро</w:t>
      </w:r>
      <w:r w:rsidR="004961F6">
        <w:rPr>
          <w:rFonts w:ascii="Times New Roman" w:hAnsi="Times New Roman"/>
          <w:spacing w:val="-4"/>
          <w:szCs w:val="20"/>
        </w:rPr>
        <w:t>“ към Ценовата оферта на ИЗПЪЛНИТЕЛЯ, неразделна част от настоящия договор.</w:t>
      </w:r>
    </w:p>
    <w:p w:rsidR="00BC2C5E" w:rsidRDefault="00BC2C5E" w:rsidP="004961F6">
      <w:pPr>
        <w:ind w:firstLine="708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 xml:space="preserve">(2) Доставките се извършват периодично в количества и видове по предварително изготвени заявки от </w:t>
      </w:r>
      <w:r w:rsidR="0086582C">
        <w:rPr>
          <w:rFonts w:ascii="Times New Roman" w:hAnsi="Times New Roman" w:cs="Times New Roman"/>
        </w:rPr>
        <w:t>ВЪЗЛОЖИТЕЛЯ</w:t>
      </w:r>
      <w:r w:rsidR="004961F6">
        <w:rPr>
          <w:rFonts w:ascii="Times New Roman" w:hAnsi="Times New Roman" w:cs="Times New Roman"/>
        </w:rPr>
        <w:t xml:space="preserve"> или упълномощено/и от него лице/а.</w:t>
      </w:r>
    </w:p>
    <w:p w:rsidR="004961F6" w:rsidRDefault="004961F6" w:rsidP="004961F6">
      <w:pPr>
        <w:ind w:firstLine="708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</w:rPr>
        <w:t xml:space="preserve">(3) </w:t>
      </w:r>
      <w:r w:rsidRPr="00D82F16">
        <w:rPr>
          <w:rFonts w:ascii="Times New Roman" w:hAnsi="Times New Roman" w:cs="Times New Roman"/>
          <w:bCs/>
        </w:rPr>
        <w:t>ИЗПЪЛНИТЕЛЯТ се задължав</w:t>
      </w:r>
      <w:r w:rsidR="00186E23">
        <w:rPr>
          <w:rFonts w:ascii="Times New Roman" w:hAnsi="Times New Roman" w:cs="Times New Roman"/>
          <w:bCs/>
        </w:rPr>
        <w:t xml:space="preserve">а да изпълнява задълженията си </w:t>
      </w:r>
      <w:r w:rsidRPr="00D82F16">
        <w:rPr>
          <w:rFonts w:ascii="Times New Roman" w:hAnsi="Times New Roman" w:cs="Times New Roman"/>
          <w:bCs/>
          <w:i/>
        </w:rPr>
        <w:t xml:space="preserve">самостоятелно </w:t>
      </w:r>
      <w:r w:rsidR="00186E23">
        <w:rPr>
          <w:rFonts w:ascii="Times New Roman" w:hAnsi="Times New Roman" w:cs="Times New Roman"/>
          <w:bCs/>
          <w:i/>
        </w:rPr>
        <w:t xml:space="preserve">- </w:t>
      </w:r>
      <w:r w:rsidRPr="00D82F16">
        <w:rPr>
          <w:rFonts w:ascii="Times New Roman" w:hAnsi="Times New Roman" w:cs="Times New Roman"/>
          <w:bCs/>
          <w:i/>
        </w:rPr>
        <w:t>без подизпълнители</w:t>
      </w:r>
      <w:r w:rsidRPr="00D82F16">
        <w:rPr>
          <w:rFonts w:ascii="Times New Roman" w:hAnsi="Times New Roman" w:cs="Times New Roman"/>
          <w:bCs/>
        </w:rPr>
        <w:t xml:space="preserve"> </w:t>
      </w:r>
      <w:r w:rsidRPr="00D82F16">
        <w:rPr>
          <w:rFonts w:ascii="Times New Roman" w:hAnsi="Times New Roman" w:cs="Times New Roman"/>
          <w:b/>
          <w:bCs/>
          <w:u w:val="single"/>
        </w:rPr>
        <w:t>или</w:t>
      </w:r>
      <w:r w:rsidRPr="00D82F16">
        <w:rPr>
          <w:rFonts w:ascii="Times New Roman" w:hAnsi="Times New Roman" w:cs="Times New Roman"/>
          <w:bCs/>
        </w:rPr>
        <w:t xml:space="preserve"> </w:t>
      </w:r>
      <w:r w:rsidRPr="00D82F16">
        <w:rPr>
          <w:rFonts w:ascii="Times New Roman" w:hAnsi="Times New Roman" w:cs="Times New Roman"/>
          <w:bCs/>
          <w:i/>
        </w:rPr>
        <w:t xml:space="preserve">съвместно със следните подизпълнители, посочени в офертата му: .........................; </w:t>
      </w:r>
    </w:p>
    <w:p w:rsidR="004961F6" w:rsidRDefault="004961F6" w:rsidP="004961F6">
      <w:pPr>
        <w:ind w:firstLine="708"/>
        <w:jc w:val="both"/>
        <w:rPr>
          <w:rFonts w:ascii="Times New Roman" w:hAnsi="Times New Roman" w:cs="Times New Roman"/>
          <w:bCs/>
          <w:i/>
        </w:rPr>
      </w:pPr>
      <w:r w:rsidRPr="00D82F16">
        <w:rPr>
          <w:rFonts w:ascii="Times New Roman" w:hAnsi="Times New Roman" w:cs="Times New Roman"/>
          <w:bCs/>
          <w:i/>
        </w:rPr>
        <w:t xml:space="preserve">вид на работите от предмета на поръчката, които ще извършва: ………………...; </w:t>
      </w:r>
    </w:p>
    <w:p w:rsidR="004961F6" w:rsidRPr="00D82F16" w:rsidRDefault="004961F6" w:rsidP="004961F6">
      <w:pPr>
        <w:ind w:firstLine="708"/>
        <w:jc w:val="both"/>
        <w:rPr>
          <w:rFonts w:ascii="Times New Roman" w:hAnsi="Times New Roman" w:cs="Times New Roman"/>
          <w:bCs/>
          <w:i/>
        </w:rPr>
      </w:pPr>
      <w:r w:rsidRPr="00D82F16">
        <w:rPr>
          <w:rFonts w:ascii="Times New Roman" w:hAnsi="Times New Roman" w:cs="Times New Roman"/>
          <w:bCs/>
          <w:i/>
        </w:rPr>
        <w:t xml:space="preserve">дял в проценти от стойността на обществената поръчка, съответстващ на тези работи: ……% (словом: ………………. процента). </w:t>
      </w:r>
    </w:p>
    <w:p w:rsidR="004961F6" w:rsidRPr="00D82F16" w:rsidRDefault="004961F6" w:rsidP="004961F6">
      <w:pPr>
        <w:jc w:val="both"/>
        <w:rPr>
          <w:rFonts w:ascii="Times New Roman" w:hAnsi="Times New Roman" w:cs="Times New Roman"/>
          <w:bCs/>
          <w:i/>
        </w:rPr>
      </w:pPr>
      <w:r w:rsidRPr="00D82F16">
        <w:rPr>
          <w:rFonts w:ascii="Times New Roman" w:hAnsi="Times New Roman" w:cs="Times New Roman"/>
          <w:bCs/>
          <w:i/>
        </w:rPr>
        <w:t xml:space="preserve">1. след сключване на договора и най-късно преди започване на изпълнението му, </w:t>
      </w:r>
      <w:r w:rsidRPr="00186E23">
        <w:rPr>
          <w:rFonts w:ascii="Times New Roman" w:hAnsi="Times New Roman" w:cs="Times New Roman"/>
          <w:bCs/>
          <w:i/>
        </w:rPr>
        <w:t>ИЗПЪЛНИТЕЛЯТ</w:t>
      </w:r>
      <w:r w:rsidRPr="00D82F16">
        <w:rPr>
          <w:rFonts w:ascii="Times New Roman" w:hAnsi="Times New Roman" w:cs="Times New Roman"/>
          <w:bCs/>
          <w:i/>
        </w:rPr>
        <w:t xml:space="preserve"> уведомява </w:t>
      </w:r>
      <w:r w:rsidRPr="00186E23">
        <w:rPr>
          <w:rFonts w:ascii="Times New Roman" w:hAnsi="Times New Roman" w:cs="Times New Roman"/>
          <w:bCs/>
          <w:i/>
        </w:rPr>
        <w:t>ВЪЗЛОЖИТЕЛЯ</w:t>
      </w:r>
      <w:r w:rsidRPr="00D82F16">
        <w:rPr>
          <w:rFonts w:ascii="Times New Roman" w:hAnsi="Times New Roman" w:cs="Times New Roman"/>
          <w:bCs/>
          <w:i/>
        </w:rPr>
        <w:t xml:space="preserve"> за името, данните за контакт и представителите на подизпълнителите, посочени в офертата. </w:t>
      </w:r>
    </w:p>
    <w:p w:rsidR="004961F6" w:rsidRPr="00D82F16" w:rsidRDefault="004961F6" w:rsidP="004961F6">
      <w:pPr>
        <w:jc w:val="both"/>
        <w:rPr>
          <w:rFonts w:ascii="Times New Roman" w:hAnsi="Times New Roman" w:cs="Times New Roman"/>
          <w:bCs/>
          <w:i/>
        </w:rPr>
      </w:pPr>
      <w:r w:rsidRPr="00D82F16">
        <w:rPr>
          <w:rFonts w:ascii="Times New Roman" w:hAnsi="Times New Roman" w:cs="Times New Roman"/>
          <w:bCs/>
          <w:i/>
        </w:rPr>
        <w:t xml:space="preserve">2. </w:t>
      </w:r>
      <w:r w:rsidRPr="00186E23">
        <w:rPr>
          <w:rFonts w:ascii="Times New Roman" w:hAnsi="Times New Roman" w:cs="Times New Roman"/>
          <w:bCs/>
          <w:i/>
        </w:rPr>
        <w:t xml:space="preserve">ИЗПЪЛНИТЕЛЯТ уведомява ВЪЗЛОЖИТЕЛЯ </w:t>
      </w:r>
      <w:r w:rsidRPr="00D82F16">
        <w:rPr>
          <w:rFonts w:ascii="Times New Roman" w:hAnsi="Times New Roman" w:cs="Times New Roman"/>
          <w:bCs/>
          <w:i/>
        </w:rPr>
        <w:t>за всякакви промени в предоставената информация в хода на изпълнението на поръчката.</w:t>
      </w:r>
    </w:p>
    <w:p w:rsidR="004961F6" w:rsidRPr="00D82F16" w:rsidRDefault="004961F6" w:rsidP="004961F6">
      <w:pPr>
        <w:jc w:val="both"/>
        <w:rPr>
          <w:rFonts w:ascii="Times New Roman" w:hAnsi="Times New Roman" w:cs="Times New Roman"/>
          <w:bCs/>
          <w:i/>
        </w:rPr>
      </w:pPr>
      <w:r w:rsidRPr="00D82F16">
        <w:rPr>
          <w:rFonts w:ascii="Times New Roman" w:hAnsi="Times New Roman" w:cs="Times New Roman"/>
          <w:bCs/>
          <w:i/>
        </w:rPr>
        <w:t>3. замяна или включване на подизпълнител по време на изпълнение на договора за обществена поръчка се допуска по изключение, когато възникне необходимост, ако са изпълнени едновременно следните условия:</w:t>
      </w:r>
    </w:p>
    <w:p w:rsidR="004961F6" w:rsidRPr="00D82F16" w:rsidRDefault="004961F6" w:rsidP="004961F6">
      <w:pPr>
        <w:jc w:val="both"/>
        <w:rPr>
          <w:rFonts w:ascii="Times New Roman" w:hAnsi="Times New Roman" w:cs="Times New Roman"/>
          <w:bCs/>
          <w:i/>
        </w:rPr>
      </w:pPr>
      <w:r w:rsidRPr="00D82F16">
        <w:rPr>
          <w:rFonts w:ascii="Times New Roman" w:hAnsi="Times New Roman" w:cs="Times New Roman"/>
          <w:bCs/>
          <w:i/>
        </w:rPr>
        <w:t>3.1. за новия подизпълнител не са налице основанията за отстраняване в процедурата;</w:t>
      </w:r>
    </w:p>
    <w:p w:rsidR="004961F6" w:rsidRPr="00186E23" w:rsidRDefault="004961F6" w:rsidP="004961F6">
      <w:pPr>
        <w:jc w:val="both"/>
        <w:rPr>
          <w:rFonts w:ascii="Times New Roman" w:hAnsi="Times New Roman" w:cs="Times New Roman"/>
          <w:bCs/>
          <w:i/>
        </w:rPr>
      </w:pPr>
      <w:r w:rsidRPr="00D82F16">
        <w:rPr>
          <w:rFonts w:ascii="Times New Roman" w:hAnsi="Times New Roman" w:cs="Times New Roman"/>
          <w:bCs/>
          <w:i/>
        </w:rPr>
        <w:t xml:space="preserve">3.2. новият подизпълнител отговаря на критериите за подбор, на които е отговарял предишният подизпълнител, включително по отношение на дела и вида на дейностите, които ще изпълнява, коригирани съобразно </w:t>
      </w:r>
      <w:r w:rsidRPr="00186E23">
        <w:rPr>
          <w:rFonts w:ascii="Times New Roman" w:hAnsi="Times New Roman" w:cs="Times New Roman"/>
          <w:bCs/>
          <w:i/>
        </w:rPr>
        <w:t>изпълнените до момента дейности.</w:t>
      </w:r>
    </w:p>
    <w:p w:rsidR="004961F6" w:rsidRPr="00186E23" w:rsidRDefault="004961F6" w:rsidP="004961F6">
      <w:pPr>
        <w:jc w:val="both"/>
        <w:rPr>
          <w:rFonts w:ascii="Times New Roman" w:hAnsi="Times New Roman" w:cs="Times New Roman"/>
          <w:bCs/>
          <w:i/>
        </w:rPr>
      </w:pPr>
      <w:r w:rsidRPr="00186E23">
        <w:rPr>
          <w:rFonts w:ascii="Times New Roman" w:hAnsi="Times New Roman" w:cs="Times New Roman"/>
          <w:bCs/>
          <w:i/>
        </w:rPr>
        <w:t xml:space="preserve">4. при замяна или включване на подизпълнител ИЗПЪЛНИТЕЛЯТ представя на ВЪЗЛОЖИТЕЛЯ всички документи, които доказват изпълнението на условията по т.3. </w:t>
      </w:r>
    </w:p>
    <w:p w:rsidR="004961F6" w:rsidRPr="00186E23" w:rsidRDefault="004961F6" w:rsidP="004961F6">
      <w:pPr>
        <w:jc w:val="both"/>
        <w:rPr>
          <w:rFonts w:ascii="Times New Roman" w:hAnsi="Times New Roman" w:cs="Times New Roman"/>
          <w:bCs/>
          <w:i/>
        </w:rPr>
      </w:pPr>
      <w:r w:rsidRPr="00186E23">
        <w:rPr>
          <w:rFonts w:ascii="Times New Roman" w:hAnsi="Times New Roman" w:cs="Times New Roman"/>
          <w:bCs/>
          <w:i/>
        </w:rPr>
        <w:t xml:space="preserve">5. в срок до 5 календарни дни от сключване на настоящия договор ИЗПЪЛНИТЕЛЯТ се задължава да сключи договор за </w:t>
      </w:r>
      <w:proofErr w:type="spellStart"/>
      <w:r w:rsidRPr="00186E23">
        <w:rPr>
          <w:rFonts w:ascii="Times New Roman" w:hAnsi="Times New Roman" w:cs="Times New Roman"/>
          <w:bCs/>
          <w:i/>
        </w:rPr>
        <w:t>подизпълнение</w:t>
      </w:r>
      <w:proofErr w:type="spellEnd"/>
      <w:r w:rsidRPr="00186E23">
        <w:rPr>
          <w:rFonts w:ascii="Times New Roman" w:hAnsi="Times New Roman" w:cs="Times New Roman"/>
          <w:bCs/>
          <w:i/>
        </w:rPr>
        <w:t xml:space="preserve"> с подизпълнителя, посочен в договора. </w:t>
      </w:r>
    </w:p>
    <w:p w:rsidR="004961F6" w:rsidRPr="00D82F16" w:rsidRDefault="004961F6" w:rsidP="004961F6">
      <w:pPr>
        <w:jc w:val="both"/>
        <w:rPr>
          <w:rFonts w:ascii="Times New Roman" w:hAnsi="Times New Roman" w:cs="Times New Roman"/>
          <w:bCs/>
          <w:i/>
        </w:rPr>
      </w:pPr>
      <w:r w:rsidRPr="00186E23">
        <w:rPr>
          <w:rFonts w:ascii="Times New Roman" w:hAnsi="Times New Roman" w:cs="Times New Roman"/>
          <w:bCs/>
          <w:i/>
        </w:rPr>
        <w:t xml:space="preserve">6. в срок до 3 дни от сключването на договор за </w:t>
      </w:r>
      <w:proofErr w:type="spellStart"/>
      <w:r w:rsidRPr="00186E23">
        <w:rPr>
          <w:rFonts w:ascii="Times New Roman" w:hAnsi="Times New Roman" w:cs="Times New Roman"/>
          <w:bCs/>
          <w:i/>
        </w:rPr>
        <w:t>подизпълнение</w:t>
      </w:r>
      <w:proofErr w:type="spellEnd"/>
      <w:r w:rsidRPr="00186E23">
        <w:rPr>
          <w:rFonts w:ascii="Times New Roman" w:hAnsi="Times New Roman" w:cs="Times New Roman"/>
          <w:bCs/>
          <w:i/>
        </w:rPr>
        <w:t xml:space="preserve"> или на допълнително споразумение за замяна на посочен в офертата подизпълнител ИЗПЪЛНИТЕЛЯТ</w:t>
      </w:r>
      <w:r w:rsidRPr="00D82F16">
        <w:rPr>
          <w:rFonts w:ascii="Times New Roman" w:hAnsi="Times New Roman" w:cs="Times New Roman"/>
          <w:bCs/>
          <w:i/>
        </w:rPr>
        <w:t xml:space="preserve"> изпраща </w:t>
      </w:r>
      <w:r w:rsidRPr="00D82F16">
        <w:rPr>
          <w:rFonts w:ascii="Times New Roman" w:hAnsi="Times New Roman" w:cs="Times New Roman"/>
          <w:bCs/>
          <w:i/>
        </w:rPr>
        <w:lastRenderedPageBreak/>
        <w:t xml:space="preserve">копие на договора или на допълнителното споразумение на </w:t>
      </w:r>
      <w:r w:rsidRPr="00186E23">
        <w:rPr>
          <w:rFonts w:ascii="Times New Roman" w:hAnsi="Times New Roman" w:cs="Times New Roman"/>
          <w:bCs/>
          <w:i/>
        </w:rPr>
        <w:t>ВЪЗЛОЖИТЕЛЯ</w:t>
      </w:r>
      <w:r w:rsidRPr="00D82F16">
        <w:rPr>
          <w:rFonts w:ascii="Times New Roman" w:hAnsi="Times New Roman" w:cs="Times New Roman"/>
          <w:bCs/>
          <w:i/>
        </w:rPr>
        <w:t xml:space="preserve"> заедно с доказателства, че са изпълнени условията по чл. 66, ал. 2 и ал.11 от  ЗОП.</w:t>
      </w:r>
    </w:p>
    <w:p w:rsidR="004961F6" w:rsidRPr="00D82F16" w:rsidRDefault="004961F6" w:rsidP="004961F6">
      <w:pPr>
        <w:jc w:val="both"/>
        <w:rPr>
          <w:rFonts w:ascii="Times New Roman" w:hAnsi="Times New Roman" w:cs="Times New Roman"/>
          <w:bCs/>
          <w:i/>
        </w:rPr>
      </w:pPr>
      <w:r w:rsidRPr="00D82F16">
        <w:rPr>
          <w:rFonts w:ascii="Times New Roman" w:hAnsi="Times New Roman" w:cs="Times New Roman"/>
          <w:bCs/>
          <w:i/>
        </w:rPr>
        <w:t xml:space="preserve">7. подизпълнителите нямат право да </w:t>
      </w:r>
      <w:proofErr w:type="spellStart"/>
      <w:r w:rsidRPr="00D82F16">
        <w:rPr>
          <w:rFonts w:ascii="Times New Roman" w:hAnsi="Times New Roman" w:cs="Times New Roman"/>
          <w:bCs/>
          <w:i/>
        </w:rPr>
        <w:t>превъзлагат</w:t>
      </w:r>
      <w:proofErr w:type="spellEnd"/>
      <w:r w:rsidRPr="00D82F16">
        <w:rPr>
          <w:rFonts w:ascii="Times New Roman" w:hAnsi="Times New Roman" w:cs="Times New Roman"/>
          <w:bCs/>
          <w:i/>
        </w:rPr>
        <w:t xml:space="preserve"> една или повече от дейностите, които са включени в предмета на договора за </w:t>
      </w:r>
      <w:proofErr w:type="spellStart"/>
      <w:r w:rsidRPr="00D82F16">
        <w:rPr>
          <w:rFonts w:ascii="Times New Roman" w:hAnsi="Times New Roman" w:cs="Times New Roman"/>
          <w:bCs/>
          <w:i/>
        </w:rPr>
        <w:t>подизпълнение</w:t>
      </w:r>
      <w:proofErr w:type="spellEnd"/>
      <w:r w:rsidRPr="00D82F16">
        <w:rPr>
          <w:rFonts w:ascii="Times New Roman" w:hAnsi="Times New Roman" w:cs="Times New Roman"/>
          <w:bCs/>
          <w:i/>
        </w:rPr>
        <w:t>.</w:t>
      </w:r>
    </w:p>
    <w:p w:rsidR="004961F6" w:rsidRPr="00D82F16" w:rsidRDefault="004961F6" w:rsidP="004961F6">
      <w:pPr>
        <w:jc w:val="both"/>
        <w:rPr>
          <w:rFonts w:ascii="Times New Roman" w:hAnsi="Times New Roman" w:cs="Times New Roman"/>
          <w:bCs/>
          <w:i/>
        </w:rPr>
      </w:pPr>
      <w:r w:rsidRPr="00D82F16">
        <w:rPr>
          <w:rFonts w:ascii="Times New Roman" w:hAnsi="Times New Roman" w:cs="Times New Roman"/>
          <w:bCs/>
          <w:i/>
        </w:rPr>
        <w:t>8. за извършената от подизпълнителите работа ИЗПЪЛНИТЕЛЯТ отговаря като за своя.</w:t>
      </w:r>
    </w:p>
    <w:p w:rsidR="004961F6" w:rsidRPr="001C3CBD" w:rsidRDefault="004961F6" w:rsidP="004961F6">
      <w:pPr>
        <w:jc w:val="both"/>
        <w:rPr>
          <w:rFonts w:ascii="Times New Roman" w:hAnsi="Times New Roman" w:cs="Times New Roman"/>
          <w:b/>
          <w:bCs/>
          <w:i/>
          <w:lang w:val="en-US"/>
        </w:rPr>
      </w:pPr>
    </w:p>
    <w:p w:rsidR="004961F6" w:rsidRPr="00BC2C5E" w:rsidRDefault="004961F6" w:rsidP="004961F6">
      <w:pPr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  <w:b/>
          <w:bCs/>
          <w:i/>
        </w:rPr>
        <w:t xml:space="preserve">Забележка: Текстът на ал. 3 се оформя по различен начин в зависимост от посоченото в </w:t>
      </w:r>
      <w:r w:rsidR="00186E23">
        <w:rPr>
          <w:rFonts w:ascii="Times New Roman" w:hAnsi="Times New Roman" w:cs="Times New Roman"/>
          <w:b/>
          <w:bCs/>
          <w:i/>
        </w:rPr>
        <w:t>О</w:t>
      </w:r>
      <w:r w:rsidRPr="00D82F16">
        <w:rPr>
          <w:rFonts w:ascii="Times New Roman" w:hAnsi="Times New Roman" w:cs="Times New Roman"/>
          <w:b/>
          <w:bCs/>
          <w:i/>
        </w:rPr>
        <w:t xml:space="preserve">фертата на </w:t>
      </w:r>
      <w:r w:rsidR="00186E23" w:rsidRPr="00D82F16">
        <w:rPr>
          <w:rFonts w:ascii="Times New Roman" w:hAnsi="Times New Roman" w:cs="Times New Roman"/>
          <w:b/>
          <w:bCs/>
          <w:i/>
        </w:rPr>
        <w:t>ИЗПЪЛНИТЕЛЯ</w:t>
      </w:r>
    </w:p>
    <w:p w:rsid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C81E80" w:rsidRPr="00BC2C5E" w:rsidRDefault="00C81E80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Pr="00BC2C5E" w:rsidRDefault="00BC2C5E" w:rsidP="00315561">
      <w:pPr>
        <w:jc w:val="center"/>
        <w:rPr>
          <w:rFonts w:ascii="Times New Roman" w:hAnsi="Times New Roman" w:cs="Times New Roman"/>
          <w:b/>
        </w:rPr>
      </w:pPr>
      <w:r w:rsidRPr="00BC2C5E">
        <w:rPr>
          <w:rFonts w:ascii="Times New Roman" w:hAnsi="Times New Roman" w:cs="Times New Roman"/>
          <w:b/>
          <w:lang w:val="en-US"/>
        </w:rPr>
        <w:t xml:space="preserve">II. </w:t>
      </w:r>
      <w:r w:rsidRPr="00BC2C5E">
        <w:rPr>
          <w:rFonts w:ascii="Times New Roman" w:hAnsi="Times New Roman" w:cs="Times New Roman"/>
          <w:b/>
        </w:rPr>
        <w:t>СРОК НА ДОГОВОРА. МЯСТО НА ИЗПЪЛНЕНИЕ. СРОК ЗА ИЗВЪРШВАНЕ НА ДОСТАВКИТЕ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  <w:b/>
        </w:rPr>
      </w:pPr>
    </w:p>
    <w:p w:rsidR="00BC2C5E" w:rsidRPr="000C1412" w:rsidRDefault="00BC2C5E" w:rsidP="00315561">
      <w:pPr>
        <w:ind w:left="708"/>
        <w:jc w:val="both"/>
        <w:rPr>
          <w:rFonts w:ascii="Times New Roman" w:hAnsi="Times New Roman" w:cs="Times New Roman"/>
          <w:color w:val="auto"/>
        </w:rPr>
      </w:pPr>
      <w:r w:rsidRPr="00EA7FBD">
        <w:rPr>
          <w:rFonts w:ascii="Times New Roman" w:hAnsi="Times New Roman" w:cs="Times New Roman"/>
          <w:b/>
          <w:color w:val="auto"/>
        </w:rPr>
        <w:t>Чл.2.</w:t>
      </w:r>
      <w:r w:rsidRPr="00EA7FBD">
        <w:rPr>
          <w:rFonts w:ascii="Times New Roman" w:hAnsi="Times New Roman" w:cs="Times New Roman"/>
          <w:color w:val="auto"/>
        </w:rPr>
        <w:t xml:space="preserve"> </w:t>
      </w:r>
      <w:r w:rsidR="000C1412">
        <w:rPr>
          <w:rFonts w:ascii="Times New Roman" w:hAnsi="Times New Roman" w:cs="Times New Roman"/>
          <w:color w:val="auto"/>
        </w:rPr>
        <w:t xml:space="preserve">Настоящият договор </w:t>
      </w:r>
      <w:r w:rsidR="000C1412">
        <w:rPr>
          <w:rFonts w:ascii="Times New Roman" w:hAnsi="Times New Roman" w:cs="Times New Roman"/>
          <w:color w:val="auto"/>
          <w:lang w:val="en-US"/>
        </w:rPr>
        <w:t xml:space="preserve">e </w:t>
      </w:r>
      <w:r w:rsidR="000C1412">
        <w:rPr>
          <w:rFonts w:ascii="Times New Roman" w:hAnsi="Times New Roman" w:cs="Times New Roman"/>
          <w:color w:val="auto"/>
        </w:rPr>
        <w:t>със срок на действие 12 /дванадесет/ месеца, считано от датата на сключването му.</w:t>
      </w:r>
    </w:p>
    <w:p w:rsidR="00EA7FBD" w:rsidRDefault="00EA7FBD" w:rsidP="00BC2C5E">
      <w:pPr>
        <w:ind w:firstLine="708"/>
        <w:jc w:val="both"/>
        <w:rPr>
          <w:rFonts w:ascii="Times New Roman" w:hAnsi="Times New Roman" w:cs="Times New Roman"/>
          <w:b/>
        </w:rPr>
      </w:pPr>
    </w:p>
    <w:p w:rsidR="00BC2C5E" w:rsidRDefault="00BC2C5E" w:rsidP="00315561">
      <w:pPr>
        <w:ind w:firstLine="708"/>
        <w:jc w:val="both"/>
        <w:rPr>
          <w:rFonts w:ascii="Times New Roman" w:hAnsi="Times New Roman" w:cs="Times New Roman"/>
          <w:b/>
        </w:rPr>
      </w:pPr>
      <w:r w:rsidRPr="00BC2C5E">
        <w:rPr>
          <w:rFonts w:ascii="Times New Roman" w:hAnsi="Times New Roman" w:cs="Times New Roman"/>
          <w:b/>
        </w:rPr>
        <w:t>Чл. 3.</w:t>
      </w:r>
      <w:r w:rsidRPr="00BC2C5E">
        <w:rPr>
          <w:rFonts w:ascii="Times New Roman" w:hAnsi="Times New Roman" w:cs="Times New Roman"/>
        </w:rPr>
        <w:t xml:space="preserve"> Място на изпълнение е </w:t>
      </w:r>
      <w:r w:rsidR="00C81E80" w:rsidRPr="00C81E80">
        <w:rPr>
          <w:rFonts w:ascii="Times New Roman" w:hAnsi="Times New Roman" w:cs="Times New Roman"/>
        </w:rPr>
        <w:t>ДЕТСКА ГРАДИНА „</w:t>
      </w:r>
      <w:r w:rsidR="00A62D93">
        <w:rPr>
          <w:rFonts w:ascii="Times New Roman" w:hAnsi="Times New Roman" w:cs="Times New Roman"/>
        </w:rPr>
        <w:t>СЛЪНЧЕВО ДЕТСТВО</w:t>
      </w:r>
      <w:r w:rsidR="00C81E80" w:rsidRPr="00C81E80">
        <w:rPr>
          <w:rFonts w:ascii="Times New Roman" w:hAnsi="Times New Roman" w:cs="Times New Roman"/>
        </w:rPr>
        <w:t>“.</w:t>
      </w:r>
    </w:p>
    <w:p w:rsidR="00C81E80" w:rsidRPr="00BC2C5E" w:rsidRDefault="00C81E80" w:rsidP="00C81E80">
      <w:pPr>
        <w:jc w:val="both"/>
        <w:rPr>
          <w:rFonts w:ascii="Times New Roman" w:hAnsi="Times New Roman" w:cs="Times New Roman"/>
        </w:rPr>
      </w:pPr>
    </w:p>
    <w:p w:rsidR="00BC2C5E" w:rsidRPr="00BC2C5E" w:rsidRDefault="00BC2C5E" w:rsidP="00315561">
      <w:pPr>
        <w:ind w:firstLine="708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  <w:b/>
        </w:rPr>
        <w:t xml:space="preserve">Чл. 4. </w:t>
      </w:r>
      <w:r w:rsidRPr="00BC2C5E">
        <w:rPr>
          <w:rFonts w:ascii="Times New Roman" w:hAnsi="Times New Roman" w:cs="Times New Roman"/>
        </w:rPr>
        <w:t xml:space="preserve">Срокът за извършване на доставките е: </w:t>
      </w:r>
    </w:p>
    <w:p w:rsidR="00BC2C5E" w:rsidRPr="00BC2C5E" w:rsidRDefault="00BC2C5E" w:rsidP="00EE348A">
      <w:pPr>
        <w:numPr>
          <w:ilvl w:val="0"/>
          <w:numId w:val="24"/>
        </w:numPr>
        <w:ind w:left="709" w:hanging="283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 xml:space="preserve">Мляко и млечни хранителни продукти – най-малко два пъти седмично до 8:00 часа като не се допускат доставки в последния работен ден. Два пъти седмично по заявка да се доставя </w:t>
      </w:r>
      <w:proofErr w:type="spellStart"/>
      <w:r w:rsidRPr="00BC2C5E">
        <w:rPr>
          <w:rFonts w:ascii="Times New Roman" w:hAnsi="Times New Roman" w:cs="Times New Roman"/>
        </w:rPr>
        <w:t>нискомаслено</w:t>
      </w:r>
      <w:proofErr w:type="spellEnd"/>
      <w:r w:rsidRPr="00BC2C5E">
        <w:rPr>
          <w:rFonts w:ascii="Times New Roman" w:hAnsi="Times New Roman" w:cs="Times New Roman"/>
        </w:rPr>
        <w:t xml:space="preserve"> мляко;</w:t>
      </w:r>
    </w:p>
    <w:p w:rsidR="00BC2C5E" w:rsidRPr="00BC2C5E" w:rsidRDefault="00BC2C5E" w:rsidP="00EE348A">
      <w:pPr>
        <w:numPr>
          <w:ilvl w:val="0"/>
          <w:numId w:val="24"/>
        </w:numPr>
        <w:ind w:left="709" w:hanging="283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 xml:space="preserve">Хляб и тестени изделия – ежедневно до 8:00 часа. Два пъти седмично да се доставя </w:t>
      </w:r>
      <w:proofErr w:type="spellStart"/>
      <w:r w:rsidRPr="00BC2C5E">
        <w:rPr>
          <w:rFonts w:ascii="Times New Roman" w:hAnsi="Times New Roman" w:cs="Times New Roman"/>
        </w:rPr>
        <w:t>пълнозърнест</w:t>
      </w:r>
      <w:proofErr w:type="spellEnd"/>
      <w:r w:rsidRPr="00BC2C5E">
        <w:rPr>
          <w:rFonts w:ascii="Times New Roman" w:hAnsi="Times New Roman" w:cs="Times New Roman"/>
        </w:rPr>
        <w:t xml:space="preserve"> хляб (по заявка);</w:t>
      </w:r>
    </w:p>
    <w:p w:rsidR="00BC2C5E" w:rsidRPr="00BC2C5E" w:rsidRDefault="00BC2C5E" w:rsidP="00EE348A">
      <w:pPr>
        <w:numPr>
          <w:ilvl w:val="0"/>
          <w:numId w:val="24"/>
        </w:numPr>
        <w:ind w:left="709" w:hanging="283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>Месо и месни хранителни продукти, риба и яйца – най-малко веднъж седмично до 14:00 часа, в първия или втория работен ден;</w:t>
      </w:r>
    </w:p>
    <w:p w:rsidR="00BC2C5E" w:rsidRPr="00BC2C5E" w:rsidRDefault="00BC2C5E" w:rsidP="00EE348A">
      <w:pPr>
        <w:numPr>
          <w:ilvl w:val="0"/>
          <w:numId w:val="24"/>
        </w:numPr>
        <w:ind w:left="709" w:hanging="283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>Пресни плодове и зеленчуци – най-малко два пъти в седмицата до 14:00 часа като не се допускат доставки в последния работен ден.</w:t>
      </w:r>
    </w:p>
    <w:p w:rsidR="00BC2C5E" w:rsidRPr="00BC2C5E" w:rsidRDefault="00BC2C5E" w:rsidP="00EE348A">
      <w:pPr>
        <w:numPr>
          <w:ilvl w:val="0"/>
          <w:numId w:val="24"/>
        </w:numPr>
        <w:ind w:left="709" w:hanging="283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 xml:space="preserve">Плодови и зеленчукови консерви и пакетирани хранителни продукти – най-малко два пъти месечно, до 3 /три/ дни след приемане на заявка. Доставката на хранителните продукти и предаването им се извършва в работното време на детското заведение, но не по-късно от 14:00 часа. </w:t>
      </w:r>
    </w:p>
    <w:p w:rsid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C81E80" w:rsidRPr="00BC2C5E" w:rsidRDefault="00C81E80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Pr="00BC2C5E" w:rsidRDefault="00BC2C5E" w:rsidP="00315561">
      <w:pPr>
        <w:jc w:val="center"/>
        <w:rPr>
          <w:rFonts w:ascii="Times New Roman" w:hAnsi="Times New Roman" w:cs="Times New Roman"/>
          <w:b/>
        </w:rPr>
      </w:pPr>
      <w:r w:rsidRPr="00BC2C5E">
        <w:rPr>
          <w:rFonts w:ascii="Times New Roman" w:hAnsi="Times New Roman" w:cs="Times New Roman"/>
          <w:b/>
          <w:lang w:val="en-US"/>
        </w:rPr>
        <w:t xml:space="preserve">III. </w:t>
      </w:r>
      <w:r w:rsidRPr="00BC2C5E">
        <w:rPr>
          <w:rFonts w:ascii="Times New Roman" w:hAnsi="Times New Roman" w:cs="Times New Roman"/>
          <w:b/>
        </w:rPr>
        <w:t>ЦЕНИ И НАЧИН НА ПЛАЩАНЕ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  <w:b/>
        </w:rPr>
      </w:pPr>
    </w:p>
    <w:p w:rsidR="00BC2C5E" w:rsidRPr="00BC2C5E" w:rsidRDefault="00BC2C5E" w:rsidP="00315561">
      <w:pPr>
        <w:ind w:firstLine="708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  <w:b/>
        </w:rPr>
        <w:t>Чл.5.</w:t>
      </w:r>
      <w:r w:rsidRPr="00BC2C5E">
        <w:rPr>
          <w:rFonts w:ascii="Times New Roman" w:hAnsi="Times New Roman" w:cs="Times New Roman"/>
        </w:rPr>
        <w:t xml:space="preserve"> При осъществяване предмета на договора ВЪЗЛОЖИТЕЛЯТ се задължава да заплаща на ИЗПЪЛНИТЕ</w:t>
      </w:r>
      <w:r w:rsidR="00186E23">
        <w:rPr>
          <w:rFonts w:ascii="Times New Roman" w:hAnsi="Times New Roman" w:cs="Times New Roman"/>
        </w:rPr>
        <w:t>ЛЯ сума, съгласно посочените в О</w:t>
      </w:r>
      <w:r w:rsidRPr="00BC2C5E">
        <w:rPr>
          <w:rFonts w:ascii="Times New Roman" w:hAnsi="Times New Roman" w:cs="Times New Roman"/>
        </w:rPr>
        <w:t>фертата на последния единични цени</w:t>
      </w:r>
      <w:r w:rsidR="006D757B">
        <w:rPr>
          <w:rFonts w:ascii="Times New Roman" w:hAnsi="Times New Roman" w:cs="Times New Roman"/>
        </w:rPr>
        <w:t>.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  <w:b/>
        </w:rPr>
      </w:pPr>
    </w:p>
    <w:p w:rsidR="00BC2C5E" w:rsidRPr="00BC2C5E" w:rsidRDefault="00BC2C5E" w:rsidP="00315561">
      <w:pPr>
        <w:ind w:firstLine="708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  <w:b/>
        </w:rPr>
        <w:t xml:space="preserve">Чл. 6. </w:t>
      </w:r>
      <w:r w:rsidRPr="00BC2C5E">
        <w:rPr>
          <w:rFonts w:ascii="Times New Roman" w:hAnsi="Times New Roman" w:cs="Times New Roman"/>
        </w:rPr>
        <w:t>Цените включват всички разходи за изпълнение на доставките, предмет на договора, включително разходите за складиране, съхранение, наеми на помещ</w:t>
      </w:r>
      <w:r w:rsidR="00A62D93">
        <w:rPr>
          <w:rFonts w:ascii="Times New Roman" w:hAnsi="Times New Roman" w:cs="Times New Roman"/>
        </w:rPr>
        <w:t xml:space="preserve">ения, енергия, транспорт </w:t>
      </w:r>
      <w:proofErr w:type="spellStart"/>
      <w:r w:rsidR="00A62D93">
        <w:rPr>
          <w:rFonts w:ascii="Times New Roman" w:hAnsi="Times New Roman" w:cs="Times New Roman"/>
        </w:rPr>
        <w:t>франко</w:t>
      </w:r>
      <w:proofErr w:type="spellEnd"/>
      <w:r w:rsidR="00A62D93">
        <w:rPr>
          <w:rFonts w:ascii="Times New Roman" w:hAnsi="Times New Roman" w:cs="Times New Roman"/>
        </w:rPr>
        <w:t xml:space="preserve"> </w:t>
      </w:r>
      <w:r w:rsidR="00A62D93" w:rsidRPr="00C81E80">
        <w:rPr>
          <w:rFonts w:ascii="Times New Roman" w:hAnsi="Times New Roman" w:cs="Times New Roman"/>
        </w:rPr>
        <w:t>ДЕТСКА ГРАДИНА „</w:t>
      </w:r>
      <w:r w:rsidR="00A62D93">
        <w:rPr>
          <w:rFonts w:ascii="Times New Roman" w:hAnsi="Times New Roman" w:cs="Times New Roman"/>
        </w:rPr>
        <w:t>СЛЪНЧЕВО ДЕТСТВО</w:t>
      </w:r>
      <w:r w:rsidR="00A62D93" w:rsidRPr="00C81E80">
        <w:rPr>
          <w:rFonts w:ascii="Times New Roman" w:hAnsi="Times New Roman" w:cs="Times New Roman"/>
        </w:rPr>
        <w:t>“</w:t>
      </w:r>
      <w:r w:rsidRPr="00BC2C5E">
        <w:rPr>
          <w:rFonts w:ascii="Times New Roman" w:hAnsi="Times New Roman" w:cs="Times New Roman"/>
        </w:rPr>
        <w:t xml:space="preserve">, труд и др., както и печалба на ИЗПЪЛНИТЕЛЯ. 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Pr="00BC2C5E" w:rsidRDefault="00BC2C5E" w:rsidP="00315561">
      <w:pPr>
        <w:ind w:firstLine="708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  <w:b/>
        </w:rPr>
        <w:t>Чл. 7.</w:t>
      </w:r>
      <w:r w:rsidRPr="00BC2C5E">
        <w:rPr>
          <w:rFonts w:ascii="Times New Roman" w:hAnsi="Times New Roman" w:cs="Times New Roman"/>
        </w:rPr>
        <w:t xml:space="preserve"> (1) ВЪЗЛОЖИТЕЛЯТ заплаща на ИЗПЪЛНИТЕЛЯТ единствено действително доставените количества хранителни прод</w:t>
      </w:r>
      <w:r w:rsidR="00186E23">
        <w:rPr>
          <w:rFonts w:ascii="Times New Roman" w:hAnsi="Times New Roman" w:cs="Times New Roman"/>
        </w:rPr>
        <w:t>укти по единични цени съгласно О</w:t>
      </w:r>
      <w:r w:rsidRPr="00BC2C5E">
        <w:rPr>
          <w:rFonts w:ascii="Times New Roman" w:hAnsi="Times New Roman" w:cs="Times New Roman"/>
        </w:rPr>
        <w:t>фертата.</w:t>
      </w:r>
    </w:p>
    <w:p w:rsidR="00BC2C5E" w:rsidRDefault="00BC2C5E" w:rsidP="00315561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12579B">
        <w:rPr>
          <w:rFonts w:ascii="Times New Roman" w:hAnsi="Times New Roman" w:cs="Times New Roman"/>
        </w:rPr>
        <w:t>(2)</w:t>
      </w:r>
      <w:r w:rsidRPr="0012579B">
        <w:rPr>
          <w:rFonts w:ascii="Times New Roman" w:hAnsi="Times New Roman" w:cs="Times New Roman"/>
          <w:b/>
        </w:rPr>
        <w:t xml:space="preserve"> </w:t>
      </w:r>
      <w:r w:rsidR="00186E23" w:rsidRPr="00186E23">
        <w:rPr>
          <w:rFonts w:ascii="Times New Roman" w:hAnsi="Times New Roman" w:cs="Times New Roman"/>
        </w:rPr>
        <w:t xml:space="preserve">Плащанията по настоящия договор се извършват в срок от </w:t>
      </w:r>
      <w:r w:rsidR="000C1412">
        <w:rPr>
          <w:rFonts w:ascii="Times New Roman" w:hAnsi="Times New Roman" w:cs="Times New Roman"/>
          <w:b/>
        </w:rPr>
        <w:t>60</w:t>
      </w:r>
      <w:r w:rsidR="00186E23" w:rsidRPr="00186E23">
        <w:rPr>
          <w:rFonts w:ascii="Times New Roman" w:hAnsi="Times New Roman" w:cs="Times New Roman"/>
          <w:b/>
        </w:rPr>
        <w:t xml:space="preserve"> (</w:t>
      </w:r>
      <w:r w:rsidR="000C1412">
        <w:rPr>
          <w:rFonts w:ascii="Times New Roman" w:hAnsi="Times New Roman" w:cs="Times New Roman"/>
          <w:b/>
        </w:rPr>
        <w:t>шестдесет</w:t>
      </w:r>
      <w:r w:rsidR="00186E23" w:rsidRPr="00186E23">
        <w:rPr>
          <w:rFonts w:ascii="Times New Roman" w:hAnsi="Times New Roman" w:cs="Times New Roman"/>
          <w:b/>
        </w:rPr>
        <w:t xml:space="preserve">) дни </w:t>
      </w:r>
      <w:r w:rsidR="00186E23" w:rsidRPr="00186E23">
        <w:rPr>
          <w:rFonts w:ascii="Times New Roman" w:hAnsi="Times New Roman" w:cs="Times New Roman"/>
        </w:rPr>
        <w:t>от</w:t>
      </w:r>
      <w:r w:rsidRPr="00186E23">
        <w:rPr>
          <w:rFonts w:ascii="Times New Roman" w:hAnsi="Times New Roman" w:cs="Times New Roman"/>
        </w:rPr>
        <w:t xml:space="preserve"> </w:t>
      </w:r>
      <w:r w:rsidRPr="0012579B">
        <w:rPr>
          <w:rFonts w:ascii="Times New Roman" w:hAnsi="Times New Roman" w:cs="Times New Roman"/>
        </w:rPr>
        <w:t>след представяне на фактура от ИЗПЪЛНИТЕЛЯ, отговаряща на изискванията на Закона за счетоводст</w:t>
      </w:r>
      <w:r w:rsidR="00C81E80">
        <w:rPr>
          <w:rFonts w:ascii="Times New Roman" w:hAnsi="Times New Roman" w:cs="Times New Roman"/>
        </w:rPr>
        <w:t>вото</w:t>
      </w:r>
      <w:r w:rsidR="00577FB2">
        <w:rPr>
          <w:rFonts w:ascii="Times New Roman" w:hAnsi="Times New Roman" w:cs="Times New Roman"/>
          <w:lang w:val="en-US"/>
        </w:rPr>
        <w:t>.</w:t>
      </w:r>
      <w:r w:rsidR="00C81E80">
        <w:rPr>
          <w:rFonts w:ascii="Times New Roman" w:hAnsi="Times New Roman" w:cs="Times New Roman"/>
        </w:rPr>
        <w:t xml:space="preserve"> </w:t>
      </w:r>
    </w:p>
    <w:p w:rsidR="00577FB2" w:rsidRDefault="00577FB2" w:rsidP="00315561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:rsidR="00577FB2" w:rsidRDefault="00577FB2" w:rsidP="00315561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:rsidR="00577FB2" w:rsidRPr="00577FB2" w:rsidRDefault="00577FB2" w:rsidP="00315561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:rsidR="00BC2C5E" w:rsidRPr="0012579B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Default="00BC2C5E" w:rsidP="00315561">
      <w:pPr>
        <w:ind w:firstLine="708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  <w:b/>
        </w:rPr>
        <w:lastRenderedPageBreak/>
        <w:t>Чл.8.</w:t>
      </w:r>
      <w:r w:rsidRPr="00BC2C5E">
        <w:rPr>
          <w:rFonts w:ascii="Times New Roman" w:hAnsi="Times New Roman" w:cs="Times New Roman"/>
        </w:rPr>
        <w:t xml:space="preserve"> Плащането се извършва с платежно нареждане </w:t>
      </w:r>
      <w:r w:rsidR="00186E23" w:rsidRPr="00186E23">
        <w:rPr>
          <w:rFonts w:ascii="Times New Roman" w:hAnsi="Times New Roman" w:cs="Times New Roman"/>
        </w:rPr>
        <w:t>по банков път, по сметка на ИЗПЪЛНИТЕЛЯ</w:t>
      </w:r>
      <w:r w:rsidR="00186E23">
        <w:rPr>
          <w:rFonts w:ascii="Times New Roman" w:hAnsi="Times New Roman" w:cs="Times New Roman"/>
        </w:rPr>
        <w:t>, както следва:</w:t>
      </w:r>
    </w:p>
    <w:p w:rsidR="00186E23" w:rsidRDefault="00186E23" w:rsidP="00CB2CEA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IBAN</w:t>
      </w:r>
      <w:proofErr w:type="gramStart"/>
      <w:r>
        <w:rPr>
          <w:rFonts w:ascii="Times New Roman" w:hAnsi="Times New Roman" w:cs="Times New Roman"/>
          <w:lang w:val="en-US"/>
        </w:rPr>
        <w:t>:………………………………………………………………………………………………….</w:t>
      </w:r>
      <w:proofErr w:type="gramEnd"/>
    </w:p>
    <w:p w:rsidR="00186E23" w:rsidRPr="00186E23" w:rsidRDefault="00186E23" w:rsidP="00CB2CEA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lang w:val="en-US"/>
        </w:rPr>
        <w:t>BIC</w:t>
      </w:r>
      <w:proofErr w:type="gramStart"/>
      <w:r>
        <w:rPr>
          <w:rFonts w:ascii="Times New Roman" w:hAnsi="Times New Roman" w:cs="Times New Roman"/>
          <w:lang w:val="en-US"/>
        </w:rPr>
        <w:t>:…………………..................</w:t>
      </w:r>
      <w:proofErr w:type="gramEnd"/>
      <w:r>
        <w:rPr>
          <w:rFonts w:ascii="Times New Roman" w:hAnsi="Times New Roman" w:cs="Times New Roman"/>
        </w:rPr>
        <w:t>Банка:……………………………………………………………...</w:t>
      </w:r>
    </w:p>
    <w:p w:rsidR="00BC2C5E" w:rsidRDefault="00BC2C5E" w:rsidP="0012579B">
      <w:pPr>
        <w:jc w:val="both"/>
        <w:rPr>
          <w:rFonts w:ascii="Times New Roman" w:hAnsi="Times New Roman" w:cs="Times New Roman"/>
        </w:rPr>
      </w:pPr>
    </w:p>
    <w:p w:rsidR="00C81E80" w:rsidRPr="00BC2C5E" w:rsidRDefault="00C81E80" w:rsidP="0012579B">
      <w:pPr>
        <w:jc w:val="both"/>
        <w:rPr>
          <w:rFonts w:ascii="Times New Roman" w:hAnsi="Times New Roman" w:cs="Times New Roman"/>
        </w:rPr>
      </w:pPr>
    </w:p>
    <w:p w:rsidR="00BC2C5E" w:rsidRDefault="00BC2C5E" w:rsidP="00315561">
      <w:pPr>
        <w:jc w:val="center"/>
        <w:rPr>
          <w:rFonts w:ascii="Times New Roman" w:hAnsi="Times New Roman" w:cs="Times New Roman"/>
          <w:b/>
        </w:rPr>
      </w:pPr>
      <w:r w:rsidRPr="00BC2C5E">
        <w:rPr>
          <w:rFonts w:ascii="Times New Roman" w:hAnsi="Times New Roman" w:cs="Times New Roman"/>
          <w:b/>
          <w:lang w:val="en-US"/>
        </w:rPr>
        <w:t xml:space="preserve">IV. </w:t>
      </w:r>
      <w:r w:rsidRPr="00BC2C5E">
        <w:rPr>
          <w:rFonts w:ascii="Times New Roman" w:hAnsi="Times New Roman" w:cs="Times New Roman"/>
          <w:b/>
        </w:rPr>
        <w:t>ПРАВА И ЗАДЪЛЖЕНИЯ НА ИЗПЪЛНИТЕЛЯ</w:t>
      </w:r>
    </w:p>
    <w:p w:rsidR="00C81E80" w:rsidRPr="00BC2C5E" w:rsidRDefault="00C81E80" w:rsidP="00C81E80">
      <w:pPr>
        <w:jc w:val="both"/>
        <w:rPr>
          <w:rFonts w:ascii="Times New Roman" w:hAnsi="Times New Roman" w:cs="Times New Roman"/>
          <w:b/>
        </w:rPr>
      </w:pPr>
    </w:p>
    <w:p w:rsidR="00BC2C5E" w:rsidRPr="00BC2C5E" w:rsidRDefault="00BC2C5E" w:rsidP="00E96F63">
      <w:pPr>
        <w:ind w:firstLine="360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  <w:b/>
        </w:rPr>
        <w:t>Чл.9.</w:t>
      </w:r>
      <w:r w:rsidRPr="00BC2C5E">
        <w:rPr>
          <w:rFonts w:ascii="Times New Roman" w:hAnsi="Times New Roman" w:cs="Times New Roman"/>
        </w:rPr>
        <w:t xml:space="preserve"> ИЗПЪЛНИТЕЛЯТ се задължава:</w:t>
      </w:r>
    </w:p>
    <w:p w:rsidR="00BC2C5E" w:rsidRPr="00BC2C5E" w:rsidRDefault="00BC2C5E" w:rsidP="00BC2C5E">
      <w:pPr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 xml:space="preserve">Да доставя хранителните продукти </w:t>
      </w:r>
      <w:r w:rsidR="00577FB2">
        <w:rPr>
          <w:rFonts w:ascii="Times New Roman" w:hAnsi="Times New Roman" w:cs="Times New Roman"/>
        </w:rPr>
        <w:t xml:space="preserve">придружени със стокова разписка </w:t>
      </w:r>
      <w:r w:rsidRPr="00BC2C5E">
        <w:rPr>
          <w:rFonts w:ascii="Times New Roman" w:hAnsi="Times New Roman" w:cs="Times New Roman"/>
        </w:rPr>
        <w:t xml:space="preserve">до </w:t>
      </w:r>
      <w:r w:rsidR="00186E23">
        <w:rPr>
          <w:rFonts w:ascii="Times New Roman" w:hAnsi="Times New Roman" w:cs="Times New Roman"/>
        </w:rPr>
        <w:t>местоназ</w:t>
      </w:r>
      <w:r w:rsidR="00E96F63">
        <w:rPr>
          <w:rFonts w:ascii="Times New Roman" w:hAnsi="Times New Roman" w:cs="Times New Roman"/>
        </w:rPr>
        <w:t>начението</w:t>
      </w:r>
      <w:r w:rsidRPr="00BC2C5E">
        <w:rPr>
          <w:rFonts w:ascii="Times New Roman" w:hAnsi="Times New Roman" w:cs="Times New Roman"/>
        </w:rPr>
        <w:t xml:space="preserve"> – </w:t>
      </w:r>
      <w:r w:rsidR="00A62D93" w:rsidRPr="00C81E80">
        <w:rPr>
          <w:rFonts w:ascii="Times New Roman" w:hAnsi="Times New Roman" w:cs="Times New Roman"/>
        </w:rPr>
        <w:t>ДЕТСКА ГРАДИНА „</w:t>
      </w:r>
      <w:r w:rsidR="00A62D93">
        <w:rPr>
          <w:rFonts w:ascii="Times New Roman" w:hAnsi="Times New Roman" w:cs="Times New Roman"/>
        </w:rPr>
        <w:t>СЛЪНЧЕВО ДЕТСТВО</w:t>
      </w:r>
      <w:r w:rsidR="00A62D93" w:rsidRPr="00C81E80">
        <w:rPr>
          <w:rFonts w:ascii="Times New Roman" w:hAnsi="Times New Roman" w:cs="Times New Roman"/>
        </w:rPr>
        <w:t>“</w:t>
      </w:r>
      <w:r w:rsidRPr="00BC2C5E">
        <w:rPr>
          <w:rFonts w:ascii="Times New Roman" w:hAnsi="Times New Roman" w:cs="Times New Roman"/>
        </w:rPr>
        <w:t>, съгласно направения график, по видове и количества съобразно получената заявка. Не се допускат доставки в последния работен ден от седмицата;</w:t>
      </w:r>
    </w:p>
    <w:p w:rsidR="00E96F63" w:rsidRDefault="00BC2C5E" w:rsidP="00E96F63">
      <w:pPr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 xml:space="preserve">Да спазва изискванията на всички нормативни актове в тази област, в това число разпоредбите на </w:t>
      </w:r>
      <w:r w:rsidR="00E96F63" w:rsidRPr="00E96F63">
        <w:rPr>
          <w:rFonts w:ascii="Times New Roman" w:hAnsi="Times New Roman" w:cs="Times New Roman"/>
          <w:i/>
        </w:rPr>
        <w:t>Закон за храните, Закон за ветеринарномедицинската дейност, Закон за здравето, Наредба за изискванията за етикетирането и представянето на храните - ДВ, бр. 102 от 12 декември 2014 г., Наредба № 1 от 26.01.2016 г. за хигиената на храните, Наредба № 16 от 2</w:t>
      </w:r>
      <w:r w:rsidR="003F18F5">
        <w:rPr>
          <w:rFonts w:ascii="Times New Roman" w:hAnsi="Times New Roman" w:cs="Times New Roman"/>
          <w:i/>
        </w:rPr>
        <w:t>8</w:t>
      </w:r>
      <w:r w:rsidR="00E96F63" w:rsidRPr="00E96F63">
        <w:rPr>
          <w:rFonts w:ascii="Times New Roman" w:hAnsi="Times New Roman" w:cs="Times New Roman"/>
          <w:i/>
        </w:rPr>
        <w:t xml:space="preserve"> май 2010 г. за изискванията за качество и контрол на съответствие на пресните плодове и зеленчуци, Наредба № 1 от 9 януари 2008 г. за изискванията за търговия с яйца, Наредба № 5 от 9.02.2015 г. за определяне на максимално допустимите количества на някои замърсители в храните, Наредба за изискванията към бързо замразените храни от 28.11.2002 г., Наредба за специфичните изисквания към млечните продукти от 19.07.2012</w:t>
      </w:r>
      <w:r w:rsidR="00E96F63" w:rsidRPr="00E96F63">
        <w:rPr>
          <w:rFonts w:ascii="Times New Roman" w:hAnsi="Times New Roman" w:cs="Times New Roman"/>
        </w:rPr>
        <w:t xml:space="preserve"> г.</w:t>
      </w:r>
      <w:r w:rsidR="00E96F63">
        <w:rPr>
          <w:rFonts w:ascii="Times New Roman" w:hAnsi="Times New Roman" w:cs="Times New Roman"/>
        </w:rPr>
        <w:t>;</w:t>
      </w:r>
    </w:p>
    <w:p w:rsidR="00BC2C5E" w:rsidRPr="00E96F63" w:rsidRDefault="00BC2C5E" w:rsidP="00E96F63">
      <w:pPr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E96F63">
        <w:rPr>
          <w:rFonts w:ascii="Times New Roman" w:hAnsi="Times New Roman" w:cs="Times New Roman"/>
        </w:rPr>
        <w:t>Да доставя хранителните продукти със собствен или нает транспорт, който да отговаря на съответните изисквания за превозването им. Разходите по транспорта и риска от погиване до мястото на предаване на стоките са за сметка на ИЗПЪЛНИТЕЛЯ;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Pr="00BC2C5E" w:rsidRDefault="00BC2C5E" w:rsidP="00E96F63">
      <w:pPr>
        <w:ind w:firstLine="360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  <w:b/>
        </w:rPr>
        <w:t>Чл.10.</w:t>
      </w:r>
      <w:r w:rsidRPr="00BC2C5E">
        <w:rPr>
          <w:rFonts w:ascii="Times New Roman" w:hAnsi="Times New Roman" w:cs="Times New Roman"/>
        </w:rPr>
        <w:t xml:space="preserve"> (1) ИЗПЪЛНИТЕЛЯТ има право да получи договореното възнаграждение в договорените срокове.</w:t>
      </w:r>
    </w:p>
    <w:p w:rsidR="00BC2C5E" w:rsidRPr="00BC2C5E" w:rsidRDefault="00BC2C5E" w:rsidP="00E96F63">
      <w:pPr>
        <w:ind w:firstLine="360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 xml:space="preserve">(2) ИЗПЪЛНИТЕЛЯТ има право своевременно да получи информация за промени по доставката, </w:t>
      </w:r>
      <w:r w:rsidR="0086582C">
        <w:rPr>
          <w:rFonts w:ascii="Times New Roman" w:hAnsi="Times New Roman" w:cs="Times New Roman"/>
        </w:rPr>
        <w:t>свързани с отпуски и ваканции</w:t>
      </w:r>
      <w:r w:rsidRPr="00BC2C5E">
        <w:rPr>
          <w:rFonts w:ascii="Times New Roman" w:hAnsi="Times New Roman" w:cs="Times New Roman"/>
        </w:rPr>
        <w:t>.</w:t>
      </w:r>
    </w:p>
    <w:p w:rsid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C81E80" w:rsidRPr="00BC2C5E" w:rsidRDefault="00C81E80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Default="00BC2C5E" w:rsidP="00E96F63">
      <w:pPr>
        <w:jc w:val="center"/>
        <w:rPr>
          <w:rFonts w:ascii="Times New Roman" w:hAnsi="Times New Roman" w:cs="Times New Roman"/>
          <w:b/>
        </w:rPr>
      </w:pPr>
      <w:r w:rsidRPr="00BC2C5E">
        <w:rPr>
          <w:rFonts w:ascii="Times New Roman" w:hAnsi="Times New Roman" w:cs="Times New Roman"/>
          <w:b/>
          <w:lang w:val="en-US"/>
        </w:rPr>
        <w:t xml:space="preserve">V. </w:t>
      </w:r>
      <w:r w:rsidRPr="00BC2C5E">
        <w:rPr>
          <w:rFonts w:ascii="Times New Roman" w:hAnsi="Times New Roman" w:cs="Times New Roman"/>
          <w:b/>
        </w:rPr>
        <w:t>ПРАВА И ЗАДЪЛЖЕНИЯ НА ВЪЗЛОЖИТЕЛЯ</w:t>
      </w:r>
    </w:p>
    <w:p w:rsidR="00C81E80" w:rsidRPr="00BC2C5E" w:rsidRDefault="00C81E80" w:rsidP="00C81E80">
      <w:pPr>
        <w:jc w:val="both"/>
        <w:rPr>
          <w:rFonts w:ascii="Times New Roman" w:hAnsi="Times New Roman" w:cs="Times New Roman"/>
          <w:b/>
        </w:rPr>
      </w:pPr>
    </w:p>
    <w:p w:rsidR="00BC2C5E" w:rsidRPr="00BC2C5E" w:rsidRDefault="00BC2C5E" w:rsidP="00E96F63">
      <w:pPr>
        <w:ind w:firstLine="360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  <w:b/>
        </w:rPr>
        <w:t>Чл.</w:t>
      </w:r>
      <w:r w:rsidR="0012579B">
        <w:rPr>
          <w:rFonts w:ascii="Times New Roman" w:hAnsi="Times New Roman" w:cs="Times New Roman"/>
          <w:b/>
        </w:rPr>
        <w:t>11</w:t>
      </w:r>
      <w:r w:rsidRPr="00BC2C5E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ВЪЗЛОЖИТЕЛЯТ е длъжен:</w:t>
      </w:r>
    </w:p>
    <w:p w:rsidR="00BC2C5E" w:rsidRPr="00BC2C5E" w:rsidRDefault="0012579B" w:rsidP="00BC2C5E">
      <w:pPr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 изготвя </w:t>
      </w:r>
      <w:r w:rsidR="00BC2C5E" w:rsidRPr="00BC2C5E">
        <w:rPr>
          <w:rFonts w:ascii="Times New Roman" w:hAnsi="Times New Roman" w:cs="Times New Roman"/>
        </w:rPr>
        <w:t>заявки – по обекти за дост</w:t>
      </w:r>
      <w:r w:rsidR="0086582C">
        <w:rPr>
          <w:rFonts w:ascii="Times New Roman" w:hAnsi="Times New Roman" w:cs="Times New Roman"/>
        </w:rPr>
        <w:t>авянето на хранителни продукти</w:t>
      </w:r>
      <w:r w:rsidR="00BC2C5E" w:rsidRPr="00BC2C5E">
        <w:rPr>
          <w:rFonts w:ascii="Times New Roman" w:hAnsi="Times New Roman" w:cs="Times New Roman"/>
        </w:rPr>
        <w:t>, които да предоставя на ИЗПЪЛНИТЕЛЯ в срок до 16:00 часа на деня, предхождащ доставката. Заявките се предават на ИЗПЪЛНИТЕЛЯ по телефон, писмено или по друг подходящ начин;</w:t>
      </w:r>
    </w:p>
    <w:p w:rsidR="00BC2C5E" w:rsidRPr="00BC2C5E" w:rsidRDefault="00BC2C5E" w:rsidP="00BC2C5E">
      <w:pPr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>Да заплаща предоставените му от ИЗПЪЛНИТЕЛЯ фактури съгласно условията на настоящия договор;</w:t>
      </w:r>
    </w:p>
    <w:p w:rsidR="00E96F63" w:rsidRPr="003356BE" w:rsidRDefault="0086582C" w:rsidP="00956E7D">
      <w:pPr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>Д</w:t>
      </w:r>
      <w:r w:rsidR="00BC2C5E" w:rsidRPr="00BC2C5E">
        <w:rPr>
          <w:rFonts w:ascii="Times New Roman" w:hAnsi="Times New Roman" w:cs="Times New Roman"/>
        </w:rPr>
        <w:t>а определи и осигури упълномощени лица, които да участват в приемането на всяка доставка на хранителни продукти с представите</w:t>
      </w:r>
      <w:r w:rsidR="00C81E80">
        <w:rPr>
          <w:rFonts w:ascii="Times New Roman" w:hAnsi="Times New Roman" w:cs="Times New Roman"/>
        </w:rPr>
        <w:t>л на ИЗПЪЛНИТЕЛЯ</w:t>
      </w:r>
      <w:r w:rsidR="00BC2C5E" w:rsidRPr="00BC2C5E">
        <w:rPr>
          <w:rFonts w:ascii="Times New Roman" w:hAnsi="Times New Roman" w:cs="Times New Roman"/>
        </w:rPr>
        <w:t xml:space="preserve"> и </w:t>
      </w:r>
      <w:r w:rsidR="002E077F">
        <w:rPr>
          <w:rFonts w:ascii="Times New Roman" w:hAnsi="Times New Roman" w:cs="Times New Roman"/>
        </w:rPr>
        <w:t xml:space="preserve">в </w:t>
      </w:r>
      <w:r w:rsidR="00BC2C5E" w:rsidRPr="00BC2C5E">
        <w:rPr>
          <w:rFonts w:ascii="Times New Roman" w:hAnsi="Times New Roman" w:cs="Times New Roman"/>
        </w:rPr>
        <w:t>установява</w:t>
      </w:r>
      <w:r w:rsidR="002E077F">
        <w:rPr>
          <w:rFonts w:ascii="Times New Roman" w:hAnsi="Times New Roman" w:cs="Times New Roman"/>
        </w:rPr>
        <w:t>нето</w:t>
      </w:r>
      <w:r w:rsidR="00BC2C5E" w:rsidRPr="00BC2C5E">
        <w:rPr>
          <w:rFonts w:ascii="Times New Roman" w:hAnsi="Times New Roman" w:cs="Times New Roman"/>
        </w:rPr>
        <w:t xml:space="preserve"> съответствието по асортимент, количество, цени и срокове на годност; </w:t>
      </w:r>
    </w:p>
    <w:p w:rsidR="003356BE" w:rsidRPr="00956E7D" w:rsidRDefault="003356BE" w:rsidP="003356BE">
      <w:pPr>
        <w:ind w:left="720"/>
        <w:jc w:val="both"/>
        <w:rPr>
          <w:rFonts w:ascii="Times New Roman" w:hAnsi="Times New Roman" w:cs="Times New Roman"/>
        </w:rPr>
      </w:pPr>
    </w:p>
    <w:p w:rsidR="00BC2C5E" w:rsidRPr="00BC2C5E" w:rsidRDefault="00BC2C5E" w:rsidP="00E96F63">
      <w:pPr>
        <w:ind w:firstLine="360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  <w:b/>
        </w:rPr>
        <w:t>Чл.1</w:t>
      </w:r>
      <w:r w:rsidR="0012579B">
        <w:rPr>
          <w:rFonts w:ascii="Times New Roman" w:hAnsi="Times New Roman" w:cs="Times New Roman"/>
          <w:b/>
        </w:rPr>
        <w:t>2</w:t>
      </w:r>
      <w:r w:rsidRPr="00BC2C5E">
        <w:rPr>
          <w:rFonts w:ascii="Times New Roman" w:hAnsi="Times New Roman" w:cs="Times New Roman"/>
          <w:b/>
        </w:rPr>
        <w:t xml:space="preserve">. </w:t>
      </w:r>
      <w:r w:rsidRPr="00BC2C5E">
        <w:rPr>
          <w:rFonts w:ascii="Times New Roman" w:hAnsi="Times New Roman" w:cs="Times New Roman"/>
        </w:rPr>
        <w:t>ВЪЗЛОЖИТЕЛЯТ има право:</w:t>
      </w:r>
    </w:p>
    <w:p w:rsidR="00BC2C5E" w:rsidRPr="00BC2C5E" w:rsidRDefault="00BC2C5E" w:rsidP="00BC2C5E">
      <w:pPr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>Да откаже да приеме доставените стоки ако се установят разлики във вида, количеството или качеството на същите или ако те не отговарят на изискванията на РЗИ, БАБХ и на изискванията на нормативните актове в тази област. За същото се съставя двустранен протокол, подписан от представители на двете страни, присъстващи на доставката;</w:t>
      </w:r>
    </w:p>
    <w:p w:rsidR="00BC2C5E" w:rsidRPr="00BC2C5E" w:rsidRDefault="00BC2C5E" w:rsidP="00BC2C5E">
      <w:pPr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lastRenderedPageBreak/>
        <w:t>Да не приеме хранителни продукти с недостатъчен за реализацията им срок на годност. За такъв срок се счита този, който към датата на доставката е по-малко от 2/3 (две трети) от целия срок на годност на конкретния продукт;</w:t>
      </w:r>
    </w:p>
    <w:p w:rsidR="00BC2C5E" w:rsidRPr="00BC2C5E" w:rsidRDefault="00BC2C5E" w:rsidP="00BC2C5E">
      <w:pPr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>Да заплаща само действително доставените и приети хранителни продукти;</w:t>
      </w:r>
    </w:p>
    <w:p w:rsidR="00BC2C5E" w:rsidRPr="00BC2C5E" w:rsidRDefault="00BC2C5E" w:rsidP="00BC2C5E">
      <w:pPr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>Да поиска данни за производителите на доставените хранителни продукти;</w:t>
      </w:r>
    </w:p>
    <w:p w:rsidR="00BC2C5E" w:rsidRPr="00BC2C5E" w:rsidRDefault="00BC2C5E" w:rsidP="00BC2C5E">
      <w:pPr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>По всяко време да извършва лабораторни анализи за качеството, както и да измерва/преброява количеството на всяка отделна доставка. Лабораторните анализи се правят в специализирана лаборатория чрез вземане на средна проба от доставената партида в присъствието на представители на двете страни. Заключението е задължително за страните;</w:t>
      </w:r>
    </w:p>
    <w:p w:rsidR="00BC2C5E" w:rsidRPr="00BC2C5E" w:rsidRDefault="00BC2C5E" w:rsidP="00BC2C5E">
      <w:pPr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 xml:space="preserve">На непрекъснат контрол върху изпълнението на договора, осъществяван от определени за това длъжностни лица. </w:t>
      </w:r>
    </w:p>
    <w:p w:rsid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C81E80" w:rsidRPr="00BC2C5E" w:rsidRDefault="00C81E80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Default="00BC2C5E" w:rsidP="00E96F63">
      <w:pPr>
        <w:jc w:val="center"/>
        <w:rPr>
          <w:rFonts w:ascii="Times New Roman" w:hAnsi="Times New Roman" w:cs="Times New Roman"/>
          <w:b/>
        </w:rPr>
      </w:pPr>
      <w:r w:rsidRPr="00BC2C5E">
        <w:rPr>
          <w:rFonts w:ascii="Times New Roman" w:hAnsi="Times New Roman" w:cs="Times New Roman"/>
          <w:b/>
          <w:lang w:val="en-US"/>
        </w:rPr>
        <w:t>V</w:t>
      </w:r>
      <w:r w:rsidR="00315561">
        <w:rPr>
          <w:rFonts w:ascii="Times New Roman" w:hAnsi="Times New Roman" w:cs="Times New Roman"/>
          <w:b/>
          <w:lang w:val="en-US"/>
        </w:rPr>
        <w:t>I</w:t>
      </w:r>
      <w:r w:rsidRPr="00BC2C5E">
        <w:rPr>
          <w:rFonts w:ascii="Times New Roman" w:hAnsi="Times New Roman" w:cs="Times New Roman"/>
          <w:b/>
          <w:lang w:val="en-US"/>
        </w:rPr>
        <w:t xml:space="preserve">. </w:t>
      </w:r>
      <w:r w:rsidRPr="00BC2C5E">
        <w:rPr>
          <w:rFonts w:ascii="Times New Roman" w:hAnsi="Times New Roman" w:cs="Times New Roman"/>
          <w:b/>
        </w:rPr>
        <w:t>РЕКЛАМАЦИИ</w:t>
      </w:r>
    </w:p>
    <w:p w:rsidR="00C81E80" w:rsidRPr="00BC2C5E" w:rsidRDefault="00C81E80" w:rsidP="00C81E80">
      <w:pPr>
        <w:jc w:val="both"/>
        <w:rPr>
          <w:rFonts w:ascii="Times New Roman" w:hAnsi="Times New Roman" w:cs="Times New Roman"/>
          <w:b/>
        </w:rPr>
      </w:pPr>
    </w:p>
    <w:p w:rsidR="00BC2C5E" w:rsidRPr="00BC2C5E" w:rsidRDefault="00BC2C5E" w:rsidP="00E96F63">
      <w:pPr>
        <w:ind w:firstLine="708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  <w:b/>
        </w:rPr>
        <w:t>Чл.1</w:t>
      </w:r>
      <w:r w:rsidR="0012579B">
        <w:rPr>
          <w:rFonts w:ascii="Times New Roman" w:hAnsi="Times New Roman" w:cs="Times New Roman"/>
          <w:b/>
        </w:rPr>
        <w:t>3</w:t>
      </w:r>
      <w:r w:rsidRPr="00BC2C5E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Рекламации, отнасящи се до количеството, се предявяват в момента на получаване на стоката. При установяване на разлики в количеството и/или вида се съставя двустранно подписан протокол по правилата на чл. 1</w:t>
      </w:r>
      <w:r w:rsidR="00C81E80">
        <w:rPr>
          <w:rFonts w:ascii="Times New Roman" w:hAnsi="Times New Roman" w:cs="Times New Roman"/>
        </w:rPr>
        <w:t>2</w:t>
      </w:r>
      <w:r w:rsidRPr="00BC2C5E">
        <w:rPr>
          <w:rFonts w:ascii="Times New Roman" w:hAnsi="Times New Roman" w:cs="Times New Roman"/>
        </w:rPr>
        <w:t xml:space="preserve">, т. 1, изр. 2. 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Pr="00BC2C5E" w:rsidRDefault="00BC2C5E" w:rsidP="00E96F63">
      <w:pPr>
        <w:ind w:firstLine="708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  <w:b/>
        </w:rPr>
        <w:t>Чл. 1</w:t>
      </w:r>
      <w:r w:rsidR="0012579B">
        <w:rPr>
          <w:rFonts w:ascii="Times New Roman" w:hAnsi="Times New Roman" w:cs="Times New Roman"/>
          <w:b/>
        </w:rPr>
        <w:t>4</w:t>
      </w:r>
      <w:r w:rsidRPr="00BC2C5E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(1) Рекламации, отнасящи се до качеството и до съответствието с изискванията на РЗИ, БАБХ и нормативните актове в тази област, могат да бъдат предявени в 7-дневен срок от датата на </w:t>
      </w:r>
      <w:r w:rsidR="00C81E80">
        <w:rPr>
          <w:rFonts w:ascii="Times New Roman" w:hAnsi="Times New Roman" w:cs="Times New Roman"/>
        </w:rPr>
        <w:t>складовата раз</w:t>
      </w:r>
      <w:r w:rsidR="00C81E80" w:rsidRPr="0012579B">
        <w:rPr>
          <w:rFonts w:ascii="Times New Roman" w:hAnsi="Times New Roman" w:cs="Times New Roman"/>
        </w:rPr>
        <w:t xml:space="preserve">писка за </w:t>
      </w:r>
      <w:r w:rsidR="00C81E80">
        <w:rPr>
          <w:rFonts w:ascii="Times New Roman" w:hAnsi="Times New Roman" w:cs="Times New Roman"/>
        </w:rPr>
        <w:t>съответната доставка</w:t>
      </w:r>
      <w:r w:rsidRPr="00BC2C5E">
        <w:rPr>
          <w:rFonts w:ascii="Times New Roman" w:hAnsi="Times New Roman" w:cs="Times New Roman"/>
        </w:rPr>
        <w:t xml:space="preserve">. </w:t>
      </w:r>
    </w:p>
    <w:p w:rsidR="00BC2C5E" w:rsidRPr="00BC2C5E" w:rsidRDefault="00BC2C5E" w:rsidP="00E96F63">
      <w:pPr>
        <w:ind w:firstLine="708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 xml:space="preserve">(2) При доставка на некачествен хранителен продукт ИЗПЪЛНИТЕЛЯТ го заменя с качествен за своя сметка. </w:t>
      </w:r>
    </w:p>
    <w:p w:rsidR="00BC2C5E" w:rsidRPr="00BC2C5E" w:rsidRDefault="00BC2C5E" w:rsidP="00E96F63">
      <w:pPr>
        <w:ind w:firstLine="708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 xml:space="preserve">(3) Основание за рекламацията може да бъде и </w:t>
      </w:r>
      <w:proofErr w:type="spellStart"/>
      <w:r w:rsidRPr="00BC2C5E">
        <w:rPr>
          <w:rFonts w:ascii="Times New Roman" w:hAnsi="Times New Roman" w:cs="Times New Roman"/>
        </w:rPr>
        <w:t>анализно</w:t>
      </w:r>
      <w:proofErr w:type="spellEnd"/>
      <w:r w:rsidRPr="00BC2C5E">
        <w:rPr>
          <w:rFonts w:ascii="Times New Roman" w:hAnsi="Times New Roman" w:cs="Times New Roman"/>
        </w:rPr>
        <w:t xml:space="preserve"> свидетелство на специализирана лаборатория. Заключението на лабораторията е задължително за страните. ИЗПЪЛНИТЕЛЯТ е длъжен да замени за своя сметка рекламираната стока с качествена в срок, посочен от ВЪЗЛОЖИТЕЛЯ в </w:t>
      </w:r>
      <w:proofErr w:type="spellStart"/>
      <w:r w:rsidRPr="00BC2C5E">
        <w:rPr>
          <w:rFonts w:ascii="Times New Roman" w:hAnsi="Times New Roman" w:cs="Times New Roman"/>
        </w:rPr>
        <w:t>рекламационно</w:t>
      </w:r>
      <w:proofErr w:type="spellEnd"/>
      <w:r w:rsidRPr="00BC2C5E">
        <w:rPr>
          <w:rFonts w:ascii="Times New Roman" w:hAnsi="Times New Roman" w:cs="Times New Roman"/>
        </w:rPr>
        <w:t xml:space="preserve"> писмо. </w:t>
      </w:r>
    </w:p>
    <w:p w:rsidR="00BC2C5E" w:rsidRPr="00BC2C5E" w:rsidRDefault="00BC2C5E" w:rsidP="00E96F63">
      <w:pPr>
        <w:ind w:firstLine="708"/>
        <w:jc w:val="both"/>
        <w:rPr>
          <w:rFonts w:ascii="Times New Roman" w:hAnsi="Times New Roman" w:cs="Times New Roman"/>
        </w:rPr>
      </w:pPr>
      <w:r w:rsidRPr="00BC2C5E">
        <w:rPr>
          <w:rFonts w:ascii="Times New Roman" w:hAnsi="Times New Roman" w:cs="Times New Roman"/>
        </w:rPr>
        <w:t xml:space="preserve">(4) Във всички случаи срокът, в който ИЗПЪЛНИТЕЛЯТ е длъжен да удовлетвори рекламацията на ВЪЗЛОЖИТЕЛЯ, не може да бъде по-дълъг от </w:t>
      </w:r>
      <w:r w:rsidRPr="00BC2C5E">
        <w:rPr>
          <w:rFonts w:ascii="Times New Roman" w:hAnsi="Times New Roman" w:cs="Times New Roman"/>
          <w:b/>
        </w:rPr>
        <w:t>2 /два/ работни</w:t>
      </w:r>
      <w:r w:rsidRPr="00BC2C5E">
        <w:rPr>
          <w:rFonts w:ascii="Times New Roman" w:hAnsi="Times New Roman" w:cs="Times New Roman"/>
        </w:rPr>
        <w:t xml:space="preserve"> дни. </w:t>
      </w:r>
    </w:p>
    <w:p w:rsid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FD754F" w:rsidRPr="00BC2C5E" w:rsidRDefault="00FD754F" w:rsidP="000C1412">
      <w:pPr>
        <w:jc w:val="both"/>
        <w:rPr>
          <w:rFonts w:ascii="Times New Roman" w:hAnsi="Times New Roman" w:cs="Times New Roman"/>
        </w:rPr>
      </w:pPr>
    </w:p>
    <w:p w:rsidR="00BC2C5E" w:rsidRPr="00BC2C5E" w:rsidRDefault="00BC2C5E" w:rsidP="00E96F63">
      <w:pPr>
        <w:jc w:val="center"/>
        <w:rPr>
          <w:rFonts w:ascii="Times New Roman" w:hAnsi="Times New Roman" w:cs="Times New Roman"/>
          <w:b/>
        </w:rPr>
      </w:pPr>
      <w:r w:rsidRPr="00BC2C5E">
        <w:rPr>
          <w:rFonts w:ascii="Times New Roman" w:hAnsi="Times New Roman" w:cs="Times New Roman"/>
          <w:b/>
          <w:lang w:val="en-US"/>
        </w:rPr>
        <w:t>V</w:t>
      </w:r>
      <w:r w:rsidR="00315561">
        <w:rPr>
          <w:rFonts w:ascii="Times New Roman" w:hAnsi="Times New Roman" w:cs="Times New Roman"/>
          <w:b/>
          <w:lang w:val="en-US"/>
        </w:rPr>
        <w:t>I</w:t>
      </w:r>
      <w:r w:rsidR="00D32B48">
        <w:rPr>
          <w:rFonts w:ascii="Times New Roman" w:hAnsi="Times New Roman" w:cs="Times New Roman"/>
          <w:b/>
          <w:lang w:val="en-US"/>
        </w:rPr>
        <w:t>I</w:t>
      </w:r>
      <w:r w:rsidRPr="00BC2C5E">
        <w:rPr>
          <w:rFonts w:ascii="Times New Roman" w:hAnsi="Times New Roman" w:cs="Times New Roman"/>
          <w:b/>
          <w:lang w:val="en-US"/>
        </w:rPr>
        <w:t xml:space="preserve">. </w:t>
      </w:r>
      <w:r w:rsidRPr="00BC2C5E">
        <w:rPr>
          <w:rFonts w:ascii="Times New Roman" w:hAnsi="Times New Roman" w:cs="Times New Roman"/>
          <w:b/>
        </w:rPr>
        <w:t>ОТГОВОРНОСТ И САНКЦИИ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:rsidR="00BC2C5E" w:rsidRPr="00BC2C5E" w:rsidRDefault="00BC2C5E" w:rsidP="00E96F63">
      <w:pPr>
        <w:ind w:firstLine="708"/>
        <w:jc w:val="both"/>
        <w:rPr>
          <w:rFonts w:ascii="Times New Roman" w:hAnsi="Times New Roman" w:cs="Times New Roman"/>
        </w:rPr>
      </w:pPr>
      <w:r w:rsidRPr="0012579B">
        <w:rPr>
          <w:rFonts w:ascii="Times New Roman" w:hAnsi="Times New Roman" w:cs="Times New Roman"/>
          <w:b/>
        </w:rPr>
        <w:t xml:space="preserve">Чл. </w:t>
      </w:r>
      <w:r w:rsidR="00F1231A">
        <w:rPr>
          <w:rFonts w:ascii="Times New Roman" w:hAnsi="Times New Roman" w:cs="Times New Roman"/>
          <w:b/>
        </w:rPr>
        <w:t>15</w:t>
      </w:r>
      <w:r w:rsidRPr="0012579B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При несъответствие между заявката и доставката, установено по реда на този договор, ИЗПЪЛНИТЕЛЯТ се задължава да изпълни точно заявката в </w:t>
      </w:r>
      <w:r w:rsidRPr="00BC2C5E">
        <w:rPr>
          <w:rFonts w:ascii="Times New Roman" w:hAnsi="Times New Roman" w:cs="Times New Roman"/>
          <w:b/>
        </w:rPr>
        <w:t>еднодневен срок</w:t>
      </w:r>
      <w:r w:rsidRPr="00BC2C5E">
        <w:rPr>
          <w:rFonts w:ascii="Times New Roman" w:hAnsi="Times New Roman" w:cs="Times New Roman"/>
        </w:rPr>
        <w:t xml:space="preserve"> и за своя сметка.</w:t>
      </w:r>
    </w:p>
    <w:p w:rsidR="00BC2C5E" w:rsidRPr="0012579B" w:rsidRDefault="00BC2C5E" w:rsidP="00BC2C5E">
      <w:pPr>
        <w:ind w:firstLine="708"/>
        <w:jc w:val="both"/>
        <w:rPr>
          <w:rFonts w:ascii="Times New Roman" w:hAnsi="Times New Roman" w:cs="Times New Roman"/>
          <w:b/>
        </w:rPr>
      </w:pPr>
    </w:p>
    <w:p w:rsidR="00BC2C5E" w:rsidRPr="00D32B48" w:rsidRDefault="00BC2C5E" w:rsidP="00E96F63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12579B">
        <w:rPr>
          <w:rFonts w:ascii="Times New Roman" w:hAnsi="Times New Roman" w:cs="Times New Roman"/>
          <w:b/>
        </w:rPr>
        <w:t xml:space="preserve">Чл. </w:t>
      </w:r>
      <w:r w:rsidR="00F1231A">
        <w:rPr>
          <w:rFonts w:ascii="Times New Roman" w:hAnsi="Times New Roman" w:cs="Times New Roman"/>
          <w:b/>
        </w:rPr>
        <w:t>16</w:t>
      </w:r>
      <w:r w:rsidRPr="0012579B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При забавяне на доставката на хранителните стоки ИЗПЪЛНИТЕЛЯТ дължи неустойка в размер на 10% /десет на сто/ от стойността на забавената доставка за всеки просрочен ден, но не повече от 50% /пет</w:t>
      </w:r>
      <w:r w:rsidR="000C1412">
        <w:rPr>
          <w:rFonts w:ascii="Times New Roman" w:hAnsi="Times New Roman" w:cs="Times New Roman"/>
        </w:rPr>
        <w:t>десет на сто/ от тази стойност.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Default="006C37E6" w:rsidP="00E96F6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</w:rPr>
        <w:t xml:space="preserve">Чл. </w:t>
      </w:r>
      <w:r w:rsidR="00F1231A">
        <w:rPr>
          <w:rFonts w:ascii="Times New Roman" w:hAnsi="Times New Roman" w:cs="Times New Roman"/>
          <w:b/>
        </w:rPr>
        <w:t>17</w:t>
      </w:r>
      <w:r w:rsidR="00BC2C5E" w:rsidRPr="0012579B">
        <w:rPr>
          <w:rFonts w:ascii="Times New Roman" w:hAnsi="Times New Roman" w:cs="Times New Roman"/>
          <w:b/>
        </w:rPr>
        <w:t>.</w:t>
      </w:r>
      <w:r w:rsidR="00BC2C5E" w:rsidRPr="00BC2C5E">
        <w:rPr>
          <w:rFonts w:ascii="Times New Roman" w:hAnsi="Times New Roman" w:cs="Times New Roman"/>
        </w:rPr>
        <w:t xml:space="preserve"> В случай на неизпълнение на условие от този договор, ИЗПЪЛНИТЕЛЯТ дължи на ВЪЗЛОЖИТЕЛЯ обезщетение в размер на нанесените щети, което се установяват от комисия, назначена от ВЪЗЛОЖИТЕЛЯ. </w:t>
      </w:r>
    </w:p>
    <w:p w:rsidR="003356BE" w:rsidRPr="003356BE" w:rsidRDefault="003356BE" w:rsidP="00E96F63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:rsidR="00BC2C5E" w:rsidRPr="00BC2C5E" w:rsidRDefault="00BC2C5E" w:rsidP="00956E7D">
      <w:pPr>
        <w:ind w:firstLine="708"/>
        <w:jc w:val="both"/>
        <w:rPr>
          <w:rFonts w:ascii="Times New Roman" w:hAnsi="Times New Roman" w:cs="Times New Roman"/>
        </w:rPr>
      </w:pPr>
      <w:r w:rsidRPr="0012579B">
        <w:rPr>
          <w:rFonts w:ascii="Times New Roman" w:hAnsi="Times New Roman" w:cs="Times New Roman"/>
          <w:b/>
        </w:rPr>
        <w:t xml:space="preserve">Чл. </w:t>
      </w:r>
      <w:r w:rsidR="00F1231A">
        <w:rPr>
          <w:rFonts w:ascii="Times New Roman" w:hAnsi="Times New Roman" w:cs="Times New Roman"/>
          <w:b/>
        </w:rPr>
        <w:t>18</w:t>
      </w:r>
      <w:r w:rsidRPr="0012579B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В случай, че ВЪЗЛОЖИТЕЛЯТ, при извършено от ИЗПЪЛНИТЕЛЯ качествено и точно изпълнение, не плати възнаграждението в определените срокове, същият дължи неустойка в размер на </w:t>
      </w:r>
      <w:r w:rsidR="000C1412">
        <w:rPr>
          <w:rFonts w:ascii="Times New Roman" w:hAnsi="Times New Roman" w:cs="Times New Roman"/>
        </w:rPr>
        <w:t>0,01 /нула цяло нула едно на сто/</w:t>
      </w:r>
      <w:r w:rsidRPr="00BC2C5E">
        <w:rPr>
          <w:rFonts w:ascii="Times New Roman" w:hAnsi="Times New Roman" w:cs="Times New Roman"/>
        </w:rPr>
        <w:t xml:space="preserve"> за всеки просрочен ден, но не повече от </w:t>
      </w:r>
      <w:r w:rsidR="000C1412">
        <w:rPr>
          <w:rFonts w:ascii="Times New Roman" w:hAnsi="Times New Roman" w:cs="Times New Roman"/>
        </w:rPr>
        <w:t xml:space="preserve">2 </w:t>
      </w:r>
      <w:r w:rsidRPr="00BC2C5E">
        <w:rPr>
          <w:rFonts w:ascii="Times New Roman" w:hAnsi="Times New Roman" w:cs="Times New Roman"/>
        </w:rPr>
        <w:t>% /</w:t>
      </w:r>
      <w:r w:rsidR="000C1412">
        <w:rPr>
          <w:rFonts w:ascii="Times New Roman" w:hAnsi="Times New Roman" w:cs="Times New Roman"/>
        </w:rPr>
        <w:t>две</w:t>
      </w:r>
      <w:r w:rsidRPr="00BC2C5E">
        <w:rPr>
          <w:rFonts w:ascii="Times New Roman" w:hAnsi="Times New Roman" w:cs="Times New Roman"/>
        </w:rPr>
        <w:t xml:space="preserve"> на сто/ от стойността му. </w:t>
      </w:r>
    </w:p>
    <w:p w:rsidR="00BC2C5E" w:rsidRDefault="00BC2C5E" w:rsidP="006D757B">
      <w:pPr>
        <w:jc w:val="both"/>
        <w:rPr>
          <w:rFonts w:ascii="Times New Roman" w:hAnsi="Times New Roman" w:cs="Times New Roman"/>
          <w:b/>
        </w:rPr>
      </w:pPr>
    </w:p>
    <w:p w:rsidR="00866E2F" w:rsidRDefault="00866E2F" w:rsidP="006D757B">
      <w:pPr>
        <w:jc w:val="both"/>
        <w:rPr>
          <w:rFonts w:ascii="Times New Roman" w:hAnsi="Times New Roman" w:cs="Times New Roman"/>
          <w:b/>
          <w:lang w:val="en-US"/>
        </w:rPr>
      </w:pPr>
    </w:p>
    <w:p w:rsidR="001A0394" w:rsidRDefault="001A0394" w:rsidP="006D757B">
      <w:pPr>
        <w:jc w:val="both"/>
        <w:rPr>
          <w:rFonts w:ascii="Times New Roman" w:hAnsi="Times New Roman" w:cs="Times New Roman"/>
          <w:b/>
          <w:lang w:val="en-US"/>
        </w:rPr>
      </w:pPr>
    </w:p>
    <w:p w:rsidR="004313F1" w:rsidRDefault="004313F1" w:rsidP="006D757B">
      <w:pPr>
        <w:jc w:val="both"/>
        <w:rPr>
          <w:rFonts w:ascii="Times New Roman" w:hAnsi="Times New Roman" w:cs="Times New Roman"/>
          <w:b/>
          <w:lang w:val="en-US"/>
        </w:rPr>
      </w:pPr>
    </w:p>
    <w:p w:rsidR="004313F1" w:rsidRPr="001A0394" w:rsidRDefault="004313F1" w:rsidP="006D757B">
      <w:pPr>
        <w:jc w:val="both"/>
        <w:rPr>
          <w:rFonts w:ascii="Times New Roman" w:hAnsi="Times New Roman" w:cs="Times New Roman"/>
          <w:b/>
          <w:lang w:val="en-US"/>
        </w:rPr>
      </w:pPr>
    </w:p>
    <w:p w:rsidR="00BC2C5E" w:rsidRPr="00BC2C5E" w:rsidRDefault="00BC2C5E" w:rsidP="006C37E6">
      <w:pPr>
        <w:jc w:val="center"/>
        <w:rPr>
          <w:rFonts w:ascii="Times New Roman" w:hAnsi="Times New Roman" w:cs="Times New Roman"/>
          <w:b/>
        </w:rPr>
      </w:pPr>
      <w:r w:rsidRPr="00BC2C5E">
        <w:rPr>
          <w:rFonts w:ascii="Times New Roman" w:hAnsi="Times New Roman" w:cs="Times New Roman"/>
          <w:b/>
          <w:lang w:val="en-US"/>
        </w:rPr>
        <w:t>I</w:t>
      </w:r>
      <w:r w:rsidR="006357BA">
        <w:rPr>
          <w:rFonts w:ascii="Times New Roman" w:hAnsi="Times New Roman" w:cs="Times New Roman"/>
          <w:b/>
          <w:lang w:val="en-US"/>
        </w:rPr>
        <w:t>X</w:t>
      </w:r>
      <w:r w:rsidRPr="00BC2C5E">
        <w:rPr>
          <w:rFonts w:ascii="Times New Roman" w:hAnsi="Times New Roman" w:cs="Times New Roman"/>
          <w:b/>
          <w:lang w:val="en-US"/>
        </w:rPr>
        <w:t xml:space="preserve">. </w:t>
      </w:r>
      <w:r w:rsidRPr="00BC2C5E">
        <w:rPr>
          <w:rFonts w:ascii="Times New Roman" w:hAnsi="Times New Roman" w:cs="Times New Roman"/>
          <w:b/>
        </w:rPr>
        <w:t>ПРЕКРАТЯВАНЕ НА ДОГОВОРА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6C37E6" w:rsidRDefault="00BC2C5E" w:rsidP="006C37E6">
      <w:pPr>
        <w:ind w:firstLine="708"/>
        <w:jc w:val="both"/>
        <w:rPr>
          <w:rFonts w:ascii="Times New Roman" w:hAnsi="Times New Roman" w:cs="Times New Roman"/>
        </w:rPr>
      </w:pPr>
      <w:r w:rsidRPr="0012579B">
        <w:rPr>
          <w:rFonts w:ascii="Times New Roman" w:hAnsi="Times New Roman" w:cs="Times New Roman"/>
          <w:b/>
        </w:rPr>
        <w:t xml:space="preserve">Чл. </w:t>
      </w:r>
      <w:r w:rsidR="00F1231A">
        <w:rPr>
          <w:rFonts w:ascii="Times New Roman" w:hAnsi="Times New Roman" w:cs="Times New Roman"/>
          <w:b/>
        </w:rPr>
        <w:t>19</w:t>
      </w:r>
      <w:r w:rsidRPr="0012579B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Договорът се прекратява:</w:t>
      </w:r>
    </w:p>
    <w:p w:rsidR="006C37E6" w:rsidRDefault="006C37E6" w:rsidP="006C37E6">
      <w:pPr>
        <w:pStyle w:val="ae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изтичане на уговорения срок</w:t>
      </w:r>
      <w:r w:rsidR="00BC2C5E" w:rsidRPr="006C37E6">
        <w:rPr>
          <w:rFonts w:ascii="Times New Roman" w:hAnsi="Times New Roman" w:cs="Times New Roman"/>
        </w:rPr>
        <w:t>;</w:t>
      </w:r>
    </w:p>
    <w:p w:rsidR="006C37E6" w:rsidRDefault="006C37E6" w:rsidP="006C37E6">
      <w:pPr>
        <w:pStyle w:val="ae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BC2C5E" w:rsidRPr="006C37E6">
        <w:rPr>
          <w:rFonts w:ascii="Times New Roman" w:hAnsi="Times New Roman" w:cs="Times New Roman"/>
        </w:rPr>
        <w:t>ри настъпване на обективна невъзможност за изпълнение;</w:t>
      </w:r>
    </w:p>
    <w:p w:rsidR="00BC2C5E" w:rsidRDefault="006C37E6" w:rsidP="006C37E6">
      <w:pPr>
        <w:pStyle w:val="ae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BC2C5E" w:rsidRPr="006C37E6">
        <w:rPr>
          <w:rFonts w:ascii="Times New Roman" w:hAnsi="Times New Roman" w:cs="Times New Roman"/>
        </w:rPr>
        <w:t>о взаимно съгласие на двете страни, изразено писмено;</w:t>
      </w:r>
    </w:p>
    <w:p w:rsidR="006C37E6" w:rsidRDefault="006C37E6" w:rsidP="00CB2CEA">
      <w:pPr>
        <w:pStyle w:val="ae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в случай, че ИЗПЪЛНИТЕЛЯТ бъде обявен в несъстоятелност или се открие производство по неговата ликвидация;</w:t>
      </w:r>
    </w:p>
    <w:p w:rsidR="006C37E6" w:rsidRDefault="006C37E6" w:rsidP="006C37E6">
      <w:pPr>
        <w:ind w:left="720"/>
        <w:jc w:val="both"/>
        <w:rPr>
          <w:rFonts w:ascii="Times New Roman" w:hAnsi="Times New Roman" w:cs="Times New Roman"/>
          <w:b/>
        </w:rPr>
      </w:pPr>
    </w:p>
    <w:p w:rsidR="00315561" w:rsidRDefault="00BC2C5E" w:rsidP="00315561">
      <w:pPr>
        <w:ind w:left="720"/>
        <w:jc w:val="both"/>
        <w:rPr>
          <w:rFonts w:ascii="Times New Roman" w:hAnsi="Times New Roman" w:cs="Times New Roman"/>
        </w:rPr>
      </w:pPr>
      <w:r w:rsidRPr="006C37E6">
        <w:rPr>
          <w:rFonts w:ascii="Times New Roman" w:hAnsi="Times New Roman" w:cs="Times New Roman"/>
          <w:b/>
        </w:rPr>
        <w:t xml:space="preserve">Чл. </w:t>
      </w:r>
      <w:r w:rsidR="00F1231A">
        <w:rPr>
          <w:rFonts w:ascii="Times New Roman" w:hAnsi="Times New Roman" w:cs="Times New Roman"/>
          <w:b/>
        </w:rPr>
        <w:t>20</w:t>
      </w:r>
      <w:r w:rsidRPr="006C37E6">
        <w:rPr>
          <w:rFonts w:ascii="Times New Roman" w:hAnsi="Times New Roman" w:cs="Times New Roman"/>
          <w:b/>
        </w:rPr>
        <w:t>.</w:t>
      </w:r>
      <w:r w:rsidRPr="006C37E6">
        <w:rPr>
          <w:rFonts w:ascii="Times New Roman" w:hAnsi="Times New Roman" w:cs="Times New Roman"/>
        </w:rPr>
        <w:t xml:space="preserve"> ВЪЗЛОЖИТЕЛЯТ има право да прекрати едностранно договора с писмено предизвестие от 3 /три/ дн</w:t>
      </w:r>
      <w:r w:rsidR="00315561">
        <w:rPr>
          <w:rFonts w:ascii="Times New Roman" w:hAnsi="Times New Roman" w:cs="Times New Roman"/>
        </w:rPr>
        <w:t xml:space="preserve">и </w:t>
      </w:r>
      <w:r w:rsidRPr="006C37E6">
        <w:rPr>
          <w:rFonts w:ascii="Times New Roman" w:hAnsi="Times New Roman" w:cs="Times New Roman"/>
        </w:rPr>
        <w:t>ако ИЗПЪЛНИТЕЛЯТ:</w:t>
      </w:r>
    </w:p>
    <w:p w:rsidR="00315561" w:rsidRDefault="00BC2C5E" w:rsidP="00315561">
      <w:pPr>
        <w:pStyle w:val="ae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315561">
        <w:rPr>
          <w:rFonts w:ascii="Times New Roman" w:hAnsi="Times New Roman" w:cs="Times New Roman"/>
        </w:rPr>
        <w:t>Наруши клаузите на настоящия договор;</w:t>
      </w:r>
    </w:p>
    <w:p w:rsidR="00BC2C5E" w:rsidRPr="00315561" w:rsidRDefault="00315561" w:rsidP="00315561">
      <w:pPr>
        <w:pStyle w:val="ae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315561">
        <w:rPr>
          <w:rFonts w:ascii="Times New Roman" w:hAnsi="Times New Roman" w:cs="Times New Roman"/>
        </w:rPr>
        <w:t>Не изпълнява задълженията си по настоящия договор.</w:t>
      </w:r>
    </w:p>
    <w:p w:rsid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CD128B" w:rsidRPr="00BC2C5E" w:rsidRDefault="00CD128B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Pr="00BC2C5E" w:rsidRDefault="006357BA" w:rsidP="0031556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X</w:t>
      </w:r>
      <w:r w:rsidR="00BC2C5E" w:rsidRPr="00BC2C5E">
        <w:rPr>
          <w:rFonts w:ascii="Times New Roman" w:hAnsi="Times New Roman" w:cs="Times New Roman"/>
          <w:b/>
          <w:lang w:val="en-US"/>
        </w:rPr>
        <w:t xml:space="preserve">. </w:t>
      </w:r>
      <w:r w:rsidR="00BC2C5E" w:rsidRPr="00BC2C5E">
        <w:rPr>
          <w:rFonts w:ascii="Times New Roman" w:hAnsi="Times New Roman" w:cs="Times New Roman"/>
          <w:b/>
        </w:rPr>
        <w:t>ЗАКЛЮЧИТЕЛНИ РАЗПОРЕДБИ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Pr="00BC2C5E" w:rsidRDefault="00BC2C5E" w:rsidP="00315561">
      <w:pPr>
        <w:ind w:firstLine="708"/>
        <w:jc w:val="both"/>
        <w:rPr>
          <w:rFonts w:ascii="Times New Roman" w:hAnsi="Times New Roman" w:cs="Times New Roman"/>
        </w:rPr>
      </w:pPr>
      <w:r w:rsidRPr="0012579B">
        <w:rPr>
          <w:rFonts w:ascii="Times New Roman" w:hAnsi="Times New Roman" w:cs="Times New Roman"/>
          <w:b/>
        </w:rPr>
        <w:t>Чл.</w:t>
      </w:r>
      <w:r w:rsidR="00F1231A">
        <w:rPr>
          <w:rFonts w:ascii="Times New Roman" w:hAnsi="Times New Roman" w:cs="Times New Roman"/>
          <w:b/>
        </w:rPr>
        <w:t>21</w:t>
      </w:r>
      <w:r w:rsidRPr="0012579B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Настоящият договор може да бъде изменян и/или допълван </w:t>
      </w:r>
      <w:r w:rsidR="00315561">
        <w:rPr>
          <w:rFonts w:ascii="Times New Roman" w:hAnsi="Times New Roman" w:cs="Times New Roman"/>
        </w:rPr>
        <w:t>с подписване от страните на допълнително споразумение /Анекс/</w:t>
      </w:r>
      <w:r w:rsidR="0012579B">
        <w:rPr>
          <w:rFonts w:ascii="Times New Roman" w:hAnsi="Times New Roman" w:cs="Times New Roman"/>
        </w:rPr>
        <w:t>.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BC2C5E" w:rsidRPr="00BC2C5E" w:rsidRDefault="00BC2C5E" w:rsidP="00315561">
      <w:pPr>
        <w:ind w:firstLine="708"/>
        <w:jc w:val="both"/>
        <w:rPr>
          <w:rFonts w:ascii="Times New Roman" w:hAnsi="Times New Roman" w:cs="Times New Roman"/>
        </w:rPr>
      </w:pPr>
      <w:r w:rsidRPr="0012579B">
        <w:rPr>
          <w:rFonts w:ascii="Times New Roman" w:hAnsi="Times New Roman" w:cs="Times New Roman"/>
          <w:b/>
        </w:rPr>
        <w:t>Чл.</w:t>
      </w:r>
      <w:r w:rsidR="00F1231A">
        <w:rPr>
          <w:rFonts w:ascii="Times New Roman" w:hAnsi="Times New Roman" w:cs="Times New Roman"/>
          <w:b/>
        </w:rPr>
        <w:t>22</w:t>
      </w:r>
      <w:r w:rsidRPr="0012579B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Всички спорове, възникнали във връзка с тълкуването и прилагането на настоящия договор се решават чрез преговори между страните, а при невъзможност за постигане на съгласие – от компетентния съд</w:t>
      </w:r>
      <w:r w:rsidR="00315561">
        <w:rPr>
          <w:rFonts w:ascii="Times New Roman" w:hAnsi="Times New Roman" w:cs="Times New Roman"/>
        </w:rPr>
        <w:t xml:space="preserve"> по седалището на ВЪЗЛОЖИТЕЛЯ</w:t>
      </w:r>
      <w:r w:rsidRPr="00BC2C5E">
        <w:rPr>
          <w:rFonts w:ascii="Times New Roman" w:hAnsi="Times New Roman" w:cs="Times New Roman"/>
        </w:rPr>
        <w:t xml:space="preserve">. 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315561" w:rsidRDefault="00BC2C5E" w:rsidP="00315561">
      <w:pPr>
        <w:ind w:firstLine="708"/>
        <w:jc w:val="both"/>
        <w:rPr>
          <w:rFonts w:ascii="Times New Roman" w:hAnsi="Times New Roman" w:cs="Times New Roman"/>
        </w:rPr>
      </w:pPr>
      <w:r w:rsidRPr="0012579B">
        <w:rPr>
          <w:rFonts w:ascii="Times New Roman" w:hAnsi="Times New Roman" w:cs="Times New Roman"/>
          <w:b/>
        </w:rPr>
        <w:t>Чл.</w:t>
      </w:r>
      <w:r w:rsidR="00F1231A">
        <w:rPr>
          <w:rFonts w:ascii="Times New Roman" w:hAnsi="Times New Roman" w:cs="Times New Roman"/>
          <w:b/>
        </w:rPr>
        <w:t>23</w:t>
      </w:r>
      <w:r w:rsidRPr="0012579B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За неуредените в този договор въпроси се прилагат разпоредбите на действащото гражданско законодателство. </w:t>
      </w:r>
    </w:p>
    <w:p w:rsidR="00315561" w:rsidRDefault="00315561" w:rsidP="00315561">
      <w:pPr>
        <w:ind w:firstLine="708"/>
        <w:jc w:val="both"/>
        <w:rPr>
          <w:rFonts w:ascii="Times New Roman" w:hAnsi="Times New Roman" w:cs="Times New Roman"/>
        </w:rPr>
      </w:pPr>
    </w:p>
    <w:p w:rsidR="00315561" w:rsidRDefault="00BC2C5E" w:rsidP="00315561">
      <w:pPr>
        <w:ind w:firstLine="708"/>
        <w:jc w:val="both"/>
        <w:rPr>
          <w:rFonts w:ascii="Times New Roman" w:hAnsi="Times New Roman" w:cs="Times New Roman"/>
        </w:rPr>
      </w:pPr>
      <w:r w:rsidRPr="0012579B">
        <w:rPr>
          <w:rFonts w:ascii="Times New Roman" w:hAnsi="Times New Roman" w:cs="Times New Roman"/>
          <w:b/>
        </w:rPr>
        <w:t xml:space="preserve">Чл. </w:t>
      </w:r>
      <w:r w:rsidR="00F1231A">
        <w:rPr>
          <w:rFonts w:ascii="Times New Roman" w:hAnsi="Times New Roman" w:cs="Times New Roman"/>
          <w:b/>
        </w:rPr>
        <w:t>24</w:t>
      </w:r>
      <w:r w:rsidRPr="0012579B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Нищожността на някоя от клаузите на настоящия договор, не прави целия договор нищожен. </w:t>
      </w:r>
    </w:p>
    <w:p w:rsidR="00315561" w:rsidRDefault="00315561" w:rsidP="00315561">
      <w:pPr>
        <w:ind w:firstLine="708"/>
        <w:jc w:val="both"/>
        <w:rPr>
          <w:rFonts w:ascii="Times New Roman" w:hAnsi="Times New Roman" w:cs="Times New Roman"/>
        </w:rPr>
      </w:pPr>
    </w:p>
    <w:p w:rsidR="00BC2C5E" w:rsidRPr="00BC2C5E" w:rsidRDefault="00BC2C5E" w:rsidP="00315561">
      <w:pPr>
        <w:ind w:firstLine="708"/>
        <w:jc w:val="both"/>
        <w:rPr>
          <w:rFonts w:ascii="Times New Roman" w:hAnsi="Times New Roman" w:cs="Times New Roman"/>
        </w:rPr>
      </w:pPr>
      <w:r w:rsidRPr="0012579B">
        <w:rPr>
          <w:rFonts w:ascii="Times New Roman" w:hAnsi="Times New Roman" w:cs="Times New Roman"/>
          <w:b/>
        </w:rPr>
        <w:t xml:space="preserve">Чл. </w:t>
      </w:r>
      <w:r w:rsidR="00F1231A">
        <w:rPr>
          <w:rFonts w:ascii="Times New Roman" w:hAnsi="Times New Roman" w:cs="Times New Roman"/>
          <w:b/>
        </w:rPr>
        <w:t>25</w:t>
      </w:r>
      <w:r w:rsidRPr="0012579B">
        <w:rPr>
          <w:rFonts w:ascii="Times New Roman" w:hAnsi="Times New Roman" w:cs="Times New Roman"/>
          <w:b/>
        </w:rPr>
        <w:t>.</w:t>
      </w:r>
      <w:r w:rsidRPr="00BC2C5E">
        <w:rPr>
          <w:rFonts w:ascii="Times New Roman" w:hAnsi="Times New Roman" w:cs="Times New Roman"/>
        </w:rPr>
        <w:t xml:space="preserve"> Настоящият договор влиза в сила от датата на подписването му. Всички съобщения и уведомления между страните по настоящия договор ще бъдат в писмена форма</w:t>
      </w:r>
      <w:r w:rsidR="00CD128B">
        <w:rPr>
          <w:rFonts w:ascii="Times New Roman" w:hAnsi="Times New Roman" w:cs="Times New Roman"/>
        </w:rPr>
        <w:t>.</w:t>
      </w:r>
      <w:r w:rsidRPr="00BC2C5E">
        <w:rPr>
          <w:rFonts w:ascii="Times New Roman" w:hAnsi="Times New Roman" w:cs="Times New Roman"/>
        </w:rPr>
        <w:t xml:space="preserve"> </w:t>
      </w:r>
    </w:p>
    <w:p w:rsidR="00BC2C5E" w:rsidRPr="00BC2C5E" w:rsidRDefault="00BC2C5E" w:rsidP="00BC2C5E">
      <w:pPr>
        <w:ind w:firstLine="708"/>
        <w:jc w:val="both"/>
        <w:rPr>
          <w:rFonts w:ascii="Times New Roman" w:hAnsi="Times New Roman" w:cs="Times New Roman"/>
        </w:rPr>
      </w:pPr>
    </w:p>
    <w:p w:rsidR="007766A1" w:rsidRPr="007766A1" w:rsidRDefault="007766A1" w:rsidP="007766A1">
      <w:pPr>
        <w:ind w:firstLine="708"/>
        <w:jc w:val="both"/>
        <w:rPr>
          <w:rFonts w:ascii="Times New Roman" w:hAnsi="Times New Roman" w:cs="Times New Roman"/>
        </w:rPr>
      </w:pPr>
    </w:p>
    <w:p w:rsidR="007766A1" w:rsidRDefault="007766A1" w:rsidP="00374E10">
      <w:pPr>
        <w:ind w:firstLine="708"/>
        <w:jc w:val="both"/>
        <w:rPr>
          <w:rFonts w:ascii="Times New Roman" w:hAnsi="Times New Roman" w:cs="Times New Roman"/>
        </w:rPr>
      </w:pPr>
      <w:r w:rsidRPr="007766A1">
        <w:rPr>
          <w:rFonts w:ascii="Times New Roman" w:hAnsi="Times New Roman" w:cs="Times New Roman"/>
        </w:rPr>
        <w:t>Неразделна част от настоящия договор е ОФЕРТАТА на ИЗПЪЛНИТЕЛЯ</w:t>
      </w:r>
      <w:r w:rsidR="00374E10">
        <w:rPr>
          <w:rFonts w:ascii="Times New Roman" w:hAnsi="Times New Roman" w:cs="Times New Roman"/>
        </w:rPr>
        <w:t>.</w:t>
      </w:r>
    </w:p>
    <w:p w:rsidR="007766A1" w:rsidRPr="007766A1" w:rsidRDefault="007766A1" w:rsidP="00956E7D">
      <w:pPr>
        <w:jc w:val="both"/>
        <w:rPr>
          <w:rFonts w:ascii="Times New Roman" w:hAnsi="Times New Roman" w:cs="Times New Roman"/>
        </w:rPr>
      </w:pPr>
      <w:r w:rsidRPr="007766A1">
        <w:rPr>
          <w:rFonts w:ascii="Times New Roman" w:hAnsi="Times New Roman" w:cs="Times New Roman"/>
        </w:rPr>
        <w:t>.</w:t>
      </w:r>
    </w:p>
    <w:p w:rsidR="007766A1" w:rsidRPr="007766A1" w:rsidRDefault="007766A1" w:rsidP="007766A1">
      <w:pPr>
        <w:ind w:firstLine="708"/>
        <w:jc w:val="both"/>
        <w:rPr>
          <w:rFonts w:ascii="Times New Roman" w:hAnsi="Times New Roman" w:cs="Times New Roman"/>
        </w:rPr>
      </w:pPr>
      <w:r w:rsidRPr="007766A1">
        <w:rPr>
          <w:rFonts w:ascii="Times New Roman" w:hAnsi="Times New Roman" w:cs="Times New Roman"/>
        </w:rPr>
        <w:t xml:space="preserve">Настоящият договор се изготви и подписа в </w:t>
      </w:r>
      <w:r w:rsidR="00315561">
        <w:rPr>
          <w:rFonts w:ascii="Times New Roman" w:hAnsi="Times New Roman" w:cs="Times New Roman"/>
        </w:rPr>
        <w:t>два</w:t>
      </w:r>
      <w:r w:rsidRPr="007766A1">
        <w:rPr>
          <w:rFonts w:ascii="Times New Roman" w:hAnsi="Times New Roman" w:cs="Times New Roman"/>
        </w:rPr>
        <w:t xml:space="preserve"> еднообразни екземпляра – </w:t>
      </w:r>
      <w:r w:rsidR="00315561">
        <w:rPr>
          <w:rFonts w:ascii="Times New Roman" w:hAnsi="Times New Roman" w:cs="Times New Roman"/>
        </w:rPr>
        <w:t>един</w:t>
      </w:r>
      <w:r w:rsidR="00374E10">
        <w:rPr>
          <w:rFonts w:ascii="Times New Roman" w:hAnsi="Times New Roman" w:cs="Times New Roman"/>
        </w:rPr>
        <w:t xml:space="preserve"> за ВЪЗЛОЖИТЕЛЯ и един за ИЗПЪЛНИТЕЛЯ</w:t>
      </w:r>
      <w:r w:rsidRPr="007766A1">
        <w:rPr>
          <w:rFonts w:ascii="Times New Roman" w:hAnsi="Times New Roman" w:cs="Times New Roman"/>
        </w:rPr>
        <w:t xml:space="preserve">. </w:t>
      </w:r>
    </w:p>
    <w:p w:rsidR="00AD239E" w:rsidRDefault="00AD239E" w:rsidP="00956E7D">
      <w:pPr>
        <w:jc w:val="both"/>
        <w:rPr>
          <w:rFonts w:ascii="Times New Roman" w:hAnsi="Times New Roman" w:cs="Times New Roman"/>
        </w:rPr>
      </w:pPr>
    </w:p>
    <w:p w:rsidR="00956E7D" w:rsidRDefault="00956E7D" w:rsidP="00956E7D">
      <w:pPr>
        <w:jc w:val="both"/>
        <w:rPr>
          <w:rFonts w:ascii="Times New Roman" w:hAnsi="Times New Roman" w:cs="Times New Roman"/>
        </w:rPr>
      </w:pPr>
    </w:p>
    <w:p w:rsidR="00956E7D" w:rsidRPr="007766A1" w:rsidRDefault="00956E7D" w:rsidP="00956E7D">
      <w:pPr>
        <w:jc w:val="both"/>
        <w:rPr>
          <w:rFonts w:ascii="Times New Roman" w:hAnsi="Times New Roman" w:cs="Times New Roman"/>
        </w:rPr>
      </w:pPr>
    </w:p>
    <w:p w:rsidR="007766A1" w:rsidRPr="007766A1" w:rsidRDefault="007766A1" w:rsidP="00CB2CEA">
      <w:pPr>
        <w:jc w:val="both"/>
        <w:rPr>
          <w:rFonts w:ascii="Times New Roman" w:hAnsi="Times New Roman" w:cs="Times New Roman"/>
          <w:b/>
        </w:rPr>
      </w:pPr>
      <w:r w:rsidRPr="007766A1">
        <w:rPr>
          <w:rFonts w:ascii="Times New Roman" w:hAnsi="Times New Roman" w:cs="Times New Roman"/>
          <w:b/>
        </w:rPr>
        <w:t>ВЪЗЛОЖИТЕЛ:</w:t>
      </w:r>
      <w:r w:rsidRPr="007766A1">
        <w:rPr>
          <w:rFonts w:ascii="Times New Roman" w:hAnsi="Times New Roman" w:cs="Times New Roman"/>
          <w:b/>
        </w:rPr>
        <w:tab/>
      </w:r>
      <w:r w:rsidRPr="007766A1">
        <w:rPr>
          <w:rFonts w:ascii="Times New Roman" w:hAnsi="Times New Roman" w:cs="Times New Roman"/>
          <w:b/>
        </w:rPr>
        <w:tab/>
      </w:r>
      <w:r w:rsidRPr="007766A1">
        <w:rPr>
          <w:rFonts w:ascii="Times New Roman" w:hAnsi="Times New Roman" w:cs="Times New Roman"/>
          <w:b/>
        </w:rPr>
        <w:tab/>
      </w:r>
      <w:r w:rsidRPr="007766A1">
        <w:rPr>
          <w:rFonts w:ascii="Times New Roman" w:hAnsi="Times New Roman" w:cs="Times New Roman"/>
          <w:b/>
        </w:rPr>
        <w:tab/>
      </w:r>
      <w:r w:rsidRPr="007766A1">
        <w:rPr>
          <w:rFonts w:ascii="Times New Roman" w:hAnsi="Times New Roman" w:cs="Times New Roman"/>
          <w:b/>
        </w:rPr>
        <w:tab/>
      </w:r>
      <w:r w:rsidRPr="007766A1">
        <w:rPr>
          <w:rFonts w:ascii="Times New Roman" w:hAnsi="Times New Roman" w:cs="Times New Roman"/>
          <w:b/>
        </w:rPr>
        <w:tab/>
      </w:r>
      <w:r w:rsidRPr="007766A1">
        <w:rPr>
          <w:rFonts w:ascii="Times New Roman" w:hAnsi="Times New Roman" w:cs="Times New Roman"/>
          <w:b/>
        </w:rPr>
        <w:tab/>
        <w:t>ИЗПЪЛНИТЕЛ:</w:t>
      </w:r>
    </w:p>
    <w:p w:rsidR="00A62D93" w:rsidRDefault="00A62D93" w:rsidP="00CB2CEA">
      <w:pPr>
        <w:jc w:val="both"/>
        <w:rPr>
          <w:rFonts w:ascii="Times New Roman" w:hAnsi="Times New Roman" w:cs="Times New Roman"/>
          <w:b/>
        </w:rPr>
      </w:pPr>
      <w:r w:rsidRPr="00A62D93">
        <w:rPr>
          <w:rFonts w:ascii="Times New Roman" w:hAnsi="Times New Roman" w:cs="Times New Roman"/>
          <w:b/>
        </w:rPr>
        <w:t xml:space="preserve">ДЕТСКА ГРАДИНА </w:t>
      </w:r>
    </w:p>
    <w:p w:rsidR="007766A1" w:rsidRPr="007766A1" w:rsidRDefault="00A62D93" w:rsidP="00CB2CEA">
      <w:pPr>
        <w:jc w:val="both"/>
        <w:rPr>
          <w:rFonts w:ascii="Times New Roman" w:hAnsi="Times New Roman" w:cs="Times New Roman"/>
          <w:b/>
        </w:rPr>
      </w:pPr>
      <w:r w:rsidRPr="00A62D93">
        <w:rPr>
          <w:rFonts w:ascii="Times New Roman" w:hAnsi="Times New Roman" w:cs="Times New Roman"/>
          <w:b/>
        </w:rPr>
        <w:t>„СЛЪНЧЕВО ДЕТСТВО“</w:t>
      </w:r>
      <w:r w:rsidR="00AD239E">
        <w:rPr>
          <w:rFonts w:ascii="Times New Roman" w:hAnsi="Times New Roman" w:cs="Times New Roman"/>
          <w:b/>
        </w:rPr>
        <w:tab/>
      </w:r>
      <w:r w:rsidR="00AD239E">
        <w:rPr>
          <w:rFonts w:ascii="Times New Roman" w:hAnsi="Times New Roman" w:cs="Times New Roman"/>
          <w:b/>
        </w:rPr>
        <w:tab/>
      </w:r>
      <w:r w:rsidR="00AD239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74E10">
        <w:rPr>
          <w:rFonts w:ascii="Times New Roman" w:hAnsi="Times New Roman" w:cs="Times New Roman"/>
          <w:b/>
        </w:rPr>
        <w:t>……………………………</w:t>
      </w:r>
    </w:p>
    <w:p w:rsidR="007766A1" w:rsidRDefault="007766A1" w:rsidP="007766A1">
      <w:pPr>
        <w:ind w:firstLine="708"/>
        <w:jc w:val="both"/>
        <w:rPr>
          <w:rFonts w:ascii="Times New Roman" w:hAnsi="Times New Roman" w:cs="Times New Roman"/>
          <w:b/>
        </w:rPr>
      </w:pPr>
    </w:p>
    <w:p w:rsidR="00AD239E" w:rsidRPr="007766A1" w:rsidRDefault="00AD239E" w:rsidP="007766A1">
      <w:pPr>
        <w:ind w:firstLine="708"/>
        <w:jc w:val="both"/>
        <w:rPr>
          <w:rFonts w:ascii="Times New Roman" w:hAnsi="Times New Roman" w:cs="Times New Roman"/>
          <w:b/>
        </w:rPr>
      </w:pPr>
    </w:p>
    <w:p w:rsidR="007766A1" w:rsidRPr="007766A1" w:rsidRDefault="00A62D93" w:rsidP="00CB2C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РОСИЦА ГАВРИЛСКА</w:t>
      </w:r>
      <w:r w:rsidR="007766A1" w:rsidRPr="007766A1">
        <w:rPr>
          <w:rFonts w:ascii="Times New Roman" w:hAnsi="Times New Roman" w:cs="Times New Roman"/>
        </w:rPr>
        <w:tab/>
      </w:r>
      <w:r w:rsidR="007766A1" w:rsidRPr="007766A1">
        <w:rPr>
          <w:rFonts w:ascii="Times New Roman" w:hAnsi="Times New Roman" w:cs="Times New Roman"/>
        </w:rPr>
        <w:tab/>
      </w:r>
      <w:r w:rsidR="007766A1" w:rsidRPr="007766A1">
        <w:rPr>
          <w:rFonts w:ascii="Times New Roman" w:hAnsi="Times New Roman" w:cs="Times New Roman"/>
        </w:rPr>
        <w:tab/>
      </w:r>
      <w:r w:rsidR="007766A1" w:rsidRPr="007766A1">
        <w:rPr>
          <w:rFonts w:ascii="Times New Roman" w:hAnsi="Times New Roman" w:cs="Times New Roman"/>
        </w:rPr>
        <w:tab/>
      </w:r>
      <w:r w:rsidR="007766A1" w:rsidRPr="007766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74E10">
        <w:rPr>
          <w:rFonts w:ascii="Times New Roman" w:hAnsi="Times New Roman" w:cs="Times New Roman"/>
        </w:rPr>
        <w:t>…………………</w:t>
      </w:r>
      <w:r w:rsidR="005D65F3">
        <w:rPr>
          <w:rFonts w:ascii="Times New Roman" w:hAnsi="Times New Roman" w:cs="Times New Roman"/>
        </w:rPr>
        <w:t>................</w:t>
      </w:r>
    </w:p>
    <w:p w:rsidR="00393A88" w:rsidRPr="006D757B" w:rsidRDefault="00AD239E" w:rsidP="00956E7D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ДИРЕКТОР</w:t>
      </w:r>
      <w:r w:rsidR="007766A1" w:rsidRPr="007766A1">
        <w:rPr>
          <w:rFonts w:ascii="Times New Roman" w:hAnsi="Times New Roman" w:cs="Times New Roman"/>
          <w:i/>
        </w:rPr>
        <w:tab/>
      </w:r>
      <w:r w:rsidR="007766A1" w:rsidRPr="007766A1">
        <w:rPr>
          <w:rFonts w:ascii="Times New Roman" w:hAnsi="Times New Roman" w:cs="Times New Roman"/>
          <w:i/>
        </w:rPr>
        <w:tab/>
      </w:r>
      <w:r w:rsidR="007766A1" w:rsidRPr="007766A1">
        <w:rPr>
          <w:rFonts w:ascii="Times New Roman" w:hAnsi="Times New Roman" w:cs="Times New Roman"/>
          <w:i/>
        </w:rPr>
        <w:tab/>
      </w:r>
      <w:r w:rsidR="007766A1" w:rsidRPr="007766A1">
        <w:rPr>
          <w:rFonts w:ascii="Times New Roman" w:hAnsi="Times New Roman" w:cs="Times New Roman"/>
          <w:i/>
        </w:rPr>
        <w:tab/>
      </w:r>
      <w:r w:rsidR="007766A1" w:rsidRPr="007766A1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7766A1" w:rsidRPr="007766A1">
        <w:rPr>
          <w:rFonts w:ascii="Times New Roman" w:hAnsi="Times New Roman" w:cs="Times New Roman"/>
          <w:i/>
        </w:rPr>
        <w:t>УПРАВИТЕЛ</w:t>
      </w:r>
      <w:bookmarkEnd w:id="2"/>
    </w:p>
    <w:sectPr w:rsidR="00393A88" w:rsidRPr="006D757B" w:rsidSect="00CE0DF2">
      <w:footerReference w:type="default" r:id="rId9"/>
      <w:pgSz w:w="11900" w:h="16840"/>
      <w:pgMar w:top="567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21D" w:rsidRDefault="00DF021D">
      <w:r>
        <w:separator/>
      </w:r>
    </w:p>
  </w:endnote>
  <w:endnote w:type="continuationSeparator" w:id="0">
    <w:p w:rsidR="00DF021D" w:rsidRDefault="00DF0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4794011"/>
      <w:docPartObj>
        <w:docPartGallery w:val="Page Numbers (Bottom of Page)"/>
        <w:docPartUnique/>
      </w:docPartObj>
    </w:sdtPr>
    <w:sdtEndPr/>
    <w:sdtContent>
      <w:p w:rsidR="00186E23" w:rsidRDefault="00186E2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16E">
          <w:rPr>
            <w:noProof/>
          </w:rPr>
          <w:t>1</w:t>
        </w:r>
        <w:r>
          <w:fldChar w:fldCharType="end"/>
        </w:r>
      </w:p>
    </w:sdtContent>
  </w:sdt>
  <w:p w:rsidR="00186E23" w:rsidRDefault="00186E2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21D" w:rsidRDefault="00DF021D">
      <w:r>
        <w:separator/>
      </w:r>
    </w:p>
  </w:footnote>
  <w:footnote w:type="continuationSeparator" w:id="0">
    <w:p w:rsidR="00DF021D" w:rsidRDefault="00DF0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9">
    <w:nsid w:val="00000013"/>
    <w:multiLevelType w:val="multilevel"/>
    <w:tmpl w:val="00000012"/>
    <w:lvl w:ilvl="0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>
    <w:nsid w:val="046F44C4"/>
    <w:multiLevelType w:val="hybridMultilevel"/>
    <w:tmpl w:val="ACAE10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D41204"/>
    <w:multiLevelType w:val="hybridMultilevel"/>
    <w:tmpl w:val="33FA6C64"/>
    <w:lvl w:ilvl="0" w:tplc="F63E4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7EA5202"/>
    <w:multiLevelType w:val="hybridMultilevel"/>
    <w:tmpl w:val="D5EEC55A"/>
    <w:lvl w:ilvl="0" w:tplc="8F981DD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E2516F"/>
    <w:multiLevelType w:val="hybridMultilevel"/>
    <w:tmpl w:val="4AA4DE9C"/>
    <w:lvl w:ilvl="0" w:tplc="B39C1356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20B535D"/>
    <w:multiLevelType w:val="hybridMultilevel"/>
    <w:tmpl w:val="9A3C904A"/>
    <w:lvl w:ilvl="0" w:tplc="FAB234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1CE52400"/>
    <w:multiLevelType w:val="hybridMultilevel"/>
    <w:tmpl w:val="D2F220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0D223F"/>
    <w:multiLevelType w:val="hybridMultilevel"/>
    <w:tmpl w:val="441A1EEA"/>
    <w:lvl w:ilvl="0" w:tplc="02B084CE">
      <w:start w:val="1"/>
      <w:numFmt w:val="decimal"/>
      <w:lvlText w:val="%1.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8">
    <w:nsid w:val="1F192C5F"/>
    <w:multiLevelType w:val="hybridMultilevel"/>
    <w:tmpl w:val="5836AC22"/>
    <w:lvl w:ilvl="0" w:tplc="5454B69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EA414A9"/>
    <w:multiLevelType w:val="hybridMultilevel"/>
    <w:tmpl w:val="83361890"/>
    <w:lvl w:ilvl="0" w:tplc="BBB6B778">
      <w:start w:val="1"/>
      <w:numFmt w:val="decimal"/>
      <w:lvlText w:val="%1."/>
      <w:lvlJc w:val="left"/>
      <w:pPr>
        <w:ind w:left="1080" w:hanging="360"/>
      </w:pPr>
      <w:rPr>
        <w:rFonts w:ascii="Times New Roman" w:eastAsia="Arial Unicode MS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B310251"/>
    <w:multiLevelType w:val="hybridMultilevel"/>
    <w:tmpl w:val="9ECC9B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803455"/>
    <w:multiLevelType w:val="hybridMultilevel"/>
    <w:tmpl w:val="D1367A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9968C2"/>
    <w:multiLevelType w:val="hybridMultilevel"/>
    <w:tmpl w:val="4FFCECD0"/>
    <w:lvl w:ilvl="0" w:tplc="C6228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45D0151"/>
    <w:multiLevelType w:val="hybridMultilevel"/>
    <w:tmpl w:val="1F1E43DC"/>
    <w:lvl w:ilvl="0" w:tplc="61323B8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685524"/>
    <w:multiLevelType w:val="hybridMultilevel"/>
    <w:tmpl w:val="50FC26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CC5612"/>
    <w:multiLevelType w:val="hybridMultilevel"/>
    <w:tmpl w:val="085E42F0"/>
    <w:lvl w:ilvl="0" w:tplc="3F36876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19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1B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19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1B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F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19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1B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2A6D75"/>
    <w:multiLevelType w:val="hybridMultilevel"/>
    <w:tmpl w:val="EF948C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5E0137"/>
    <w:multiLevelType w:val="hybridMultilevel"/>
    <w:tmpl w:val="6728D572"/>
    <w:lvl w:ilvl="0" w:tplc="427E30C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lang w:val="ru-RU"/>
      </w:rPr>
    </w:lvl>
    <w:lvl w:ilvl="1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8">
    <w:nsid w:val="74650DB6"/>
    <w:multiLevelType w:val="hybridMultilevel"/>
    <w:tmpl w:val="6CCAF1CA"/>
    <w:lvl w:ilvl="0" w:tplc="CEE000A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7"/>
  </w:num>
  <w:num w:numId="13">
    <w:abstractNumId w:val="27"/>
  </w:num>
  <w:num w:numId="14">
    <w:abstractNumId w:val="25"/>
  </w:num>
  <w:num w:numId="15">
    <w:abstractNumId w:val="28"/>
  </w:num>
  <w:num w:numId="16">
    <w:abstractNumId w:val="15"/>
  </w:num>
  <w:num w:numId="17">
    <w:abstractNumId w:val="22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23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8"/>
  </w:num>
  <w:num w:numId="24">
    <w:abstractNumId w:val="26"/>
  </w:num>
  <w:num w:numId="25">
    <w:abstractNumId w:val="24"/>
  </w:num>
  <w:num w:numId="26">
    <w:abstractNumId w:val="16"/>
  </w:num>
  <w:num w:numId="27">
    <w:abstractNumId w:val="19"/>
  </w:num>
  <w:num w:numId="28">
    <w:abstractNumId w:val="13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4BB8"/>
    <w:rsid w:val="00005AA0"/>
    <w:rsid w:val="00013C1C"/>
    <w:rsid w:val="00020A42"/>
    <w:rsid w:val="00074F67"/>
    <w:rsid w:val="00095290"/>
    <w:rsid w:val="000A2886"/>
    <w:rsid w:val="000A53C9"/>
    <w:rsid w:val="000B5EED"/>
    <w:rsid w:val="000C1412"/>
    <w:rsid w:val="000F7AE6"/>
    <w:rsid w:val="00117436"/>
    <w:rsid w:val="0012579B"/>
    <w:rsid w:val="00186E23"/>
    <w:rsid w:val="00193775"/>
    <w:rsid w:val="001A0394"/>
    <w:rsid w:val="001B7858"/>
    <w:rsid w:val="001F2E08"/>
    <w:rsid w:val="001F2F4C"/>
    <w:rsid w:val="001F61A4"/>
    <w:rsid w:val="00201B77"/>
    <w:rsid w:val="00203773"/>
    <w:rsid w:val="00242CAA"/>
    <w:rsid w:val="002437A5"/>
    <w:rsid w:val="00254BFB"/>
    <w:rsid w:val="00274C23"/>
    <w:rsid w:val="002920E7"/>
    <w:rsid w:val="002A0168"/>
    <w:rsid w:val="002B0EDD"/>
    <w:rsid w:val="002B34F1"/>
    <w:rsid w:val="002B3911"/>
    <w:rsid w:val="002E077F"/>
    <w:rsid w:val="002E3AAB"/>
    <w:rsid w:val="002E6D5D"/>
    <w:rsid w:val="0030539E"/>
    <w:rsid w:val="00315561"/>
    <w:rsid w:val="00334F80"/>
    <w:rsid w:val="003356BE"/>
    <w:rsid w:val="003670CB"/>
    <w:rsid w:val="00374E10"/>
    <w:rsid w:val="00393A88"/>
    <w:rsid w:val="003C36AC"/>
    <w:rsid w:val="003C4AA7"/>
    <w:rsid w:val="003F18F5"/>
    <w:rsid w:val="003F634D"/>
    <w:rsid w:val="004313F1"/>
    <w:rsid w:val="004961F6"/>
    <w:rsid w:val="004B286F"/>
    <w:rsid w:val="004E20BC"/>
    <w:rsid w:val="0052145F"/>
    <w:rsid w:val="00544B20"/>
    <w:rsid w:val="005571DE"/>
    <w:rsid w:val="00577FB2"/>
    <w:rsid w:val="005B155D"/>
    <w:rsid w:val="005C469A"/>
    <w:rsid w:val="005C528D"/>
    <w:rsid w:val="005C7469"/>
    <w:rsid w:val="005D0548"/>
    <w:rsid w:val="005D65F3"/>
    <w:rsid w:val="00615BCC"/>
    <w:rsid w:val="0062123B"/>
    <w:rsid w:val="006234A3"/>
    <w:rsid w:val="006334EB"/>
    <w:rsid w:val="006357BA"/>
    <w:rsid w:val="00642043"/>
    <w:rsid w:val="00654E69"/>
    <w:rsid w:val="006A57A3"/>
    <w:rsid w:val="006C37E6"/>
    <w:rsid w:val="006D757B"/>
    <w:rsid w:val="00721B5C"/>
    <w:rsid w:val="00753197"/>
    <w:rsid w:val="0075329E"/>
    <w:rsid w:val="0077161D"/>
    <w:rsid w:val="007766A1"/>
    <w:rsid w:val="007B7321"/>
    <w:rsid w:val="007D132D"/>
    <w:rsid w:val="007D789D"/>
    <w:rsid w:val="007F23D2"/>
    <w:rsid w:val="007F6997"/>
    <w:rsid w:val="00803811"/>
    <w:rsid w:val="008051F8"/>
    <w:rsid w:val="008602CC"/>
    <w:rsid w:val="0086582C"/>
    <w:rsid w:val="00866E2F"/>
    <w:rsid w:val="008F05C9"/>
    <w:rsid w:val="008F6207"/>
    <w:rsid w:val="00900AC6"/>
    <w:rsid w:val="009033EF"/>
    <w:rsid w:val="00937066"/>
    <w:rsid w:val="00956E7D"/>
    <w:rsid w:val="009F4BB8"/>
    <w:rsid w:val="00A40D7F"/>
    <w:rsid w:val="00A62D93"/>
    <w:rsid w:val="00A97A34"/>
    <w:rsid w:val="00AD239E"/>
    <w:rsid w:val="00B3498F"/>
    <w:rsid w:val="00B625CD"/>
    <w:rsid w:val="00B9116E"/>
    <w:rsid w:val="00BC2C5E"/>
    <w:rsid w:val="00BF4316"/>
    <w:rsid w:val="00BF761A"/>
    <w:rsid w:val="00C5729E"/>
    <w:rsid w:val="00C81E80"/>
    <w:rsid w:val="00CB2CEA"/>
    <w:rsid w:val="00CB4CC3"/>
    <w:rsid w:val="00CD128B"/>
    <w:rsid w:val="00CD6A54"/>
    <w:rsid w:val="00CE0DF2"/>
    <w:rsid w:val="00CF0B7C"/>
    <w:rsid w:val="00CF5CE4"/>
    <w:rsid w:val="00D02E79"/>
    <w:rsid w:val="00D32B48"/>
    <w:rsid w:val="00D37988"/>
    <w:rsid w:val="00D51144"/>
    <w:rsid w:val="00D8061C"/>
    <w:rsid w:val="00DE5E19"/>
    <w:rsid w:val="00DF021D"/>
    <w:rsid w:val="00DF78BA"/>
    <w:rsid w:val="00E20CBC"/>
    <w:rsid w:val="00E2453C"/>
    <w:rsid w:val="00E256D4"/>
    <w:rsid w:val="00E35934"/>
    <w:rsid w:val="00E5683E"/>
    <w:rsid w:val="00E94FE6"/>
    <w:rsid w:val="00E96F63"/>
    <w:rsid w:val="00EA7FBD"/>
    <w:rsid w:val="00EB38DD"/>
    <w:rsid w:val="00ED43D2"/>
    <w:rsid w:val="00ED56DE"/>
    <w:rsid w:val="00EE348A"/>
    <w:rsid w:val="00F1231A"/>
    <w:rsid w:val="00F514D8"/>
    <w:rsid w:val="00F60BCB"/>
    <w:rsid w:val="00FD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B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Заглавие на изображение (2) Exact"/>
    <w:basedOn w:val="a0"/>
    <w:link w:val="2"/>
    <w:uiPriority w:val="99"/>
    <w:rsid w:val="009F4BB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Exact">
    <w:name w:val="Заглавие на изображение (3) Exact"/>
    <w:basedOn w:val="a0"/>
    <w:link w:val="3"/>
    <w:uiPriority w:val="99"/>
    <w:rsid w:val="009F4BB8"/>
    <w:rPr>
      <w:rFonts w:ascii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basedOn w:val="a0"/>
    <w:link w:val="a3"/>
    <w:uiPriority w:val="99"/>
    <w:rsid w:val="009F4BB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Exact1">
    <w:name w:val="Заглавие на изображение Exact1"/>
    <w:basedOn w:val="Exact"/>
    <w:uiPriority w:val="99"/>
    <w:rsid w:val="009F4BB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0">
    <w:name w:val="Заглавие #2_"/>
    <w:basedOn w:val="a0"/>
    <w:link w:val="21"/>
    <w:uiPriority w:val="99"/>
    <w:rsid w:val="009F4BB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">
    <w:name w:val="Основен текст (2)_"/>
    <w:basedOn w:val="a0"/>
    <w:link w:val="210"/>
    <w:uiPriority w:val="99"/>
    <w:rsid w:val="009F4BB8"/>
    <w:rPr>
      <w:rFonts w:ascii="Times New Roman" w:hAnsi="Times New Roman" w:cs="Times New Roman"/>
      <w:shd w:val="clear" w:color="auto" w:fill="FFFFFF"/>
    </w:rPr>
  </w:style>
  <w:style w:type="character" w:customStyle="1" w:styleId="23">
    <w:name w:val="Основен текст (2)"/>
    <w:basedOn w:val="22"/>
    <w:uiPriority w:val="99"/>
    <w:rsid w:val="009F4BB8"/>
    <w:rPr>
      <w:rFonts w:ascii="Times New Roman" w:hAnsi="Times New Roman" w:cs="Times New Roman"/>
      <w:shd w:val="clear" w:color="auto" w:fill="FFFFFF"/>
    </w:rPr>
  </w:style>
  <w:style w:type="character" w:customStyle="1" w:styleId="30">
    <w:name w:val="Заглавие #3_"/>
    <w:basedOn w:val="a0"/>
    <w:link w:val="31"/>
    <w:uiPriority w:val="99"/>
    <w:rsid w:val="009F4BB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2">
    <w:name w:val="Заглавие #3"/>
    <w:basedOn w:val="30"/>
    <w:uiPriority w:val="99"/>
    <w:rsid w:val="009F4BB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4">
    <w:name w:val="Основен текст (2) + Удебелен"/>
    <w:basedOn w:val="22"/>
    <w:uiPriority w:val="99"/>
    <w:rsid w:val="009F4BB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11">
    <w:name w:val="Основен текст (2) + Удебелен1"/>
    <w:basedOn w:val="22"/>
    <w:uiPriority w:val="99"/>
    <w:rsid w:val="009F4BB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3">
    <w:name w:val="Основен текст (3)_"/>
    <w:basedOn w:val="a0"/>
    <w:link w:val="310"/>
    <w:uiPriority w:val="99"/>
    <w:rsid w:val="009F4BB8"/>
    <w:rPr>
      <w:rFonts w:ascii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34">
    <w:name w:val="Основен текст (3)"/>
    <w:basedOn w:val="33"/>
    <w:uiPriority w:val="99"/>
    <w:rsid w:val="009F4BB8"/>
    <w:rPr>
      <w:rFonts w:ascii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1">
    <w:name w:val="Заглавие #1_"/>
    <w:basedOn w:val="a0"/>
    <w:link w:val="10"/>
    <w:uiPriority w:val="99"/>
    <w:rsid w:val="009F4BB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Горен или долен колонтитул_"/>
    <w:basedOn w:val="a0"/>
    <w:link w:val="11"/>
    <w:uiPriority w:val="99"/>
    <w:rsid w:val="009F4BB8"/>
    <w:rPr>
      <w:rFonts w:ascii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a5">
    <w:name w:val="Горен или долен колонтитул"/>
    <w:basedOn w:val="a4"/>
    <w:uiPriority w:val="99"/>
    <w:rsid w:val="009F4BB8"/>
    <w:rPr>
      <w:rFonts w:ascii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a6">
    <w:name w:val="Заглавие на таблица_"/>
    <w:basedOn w:val="a0"/>
    <w:link w:val="12"/>
    <w:uiPriority w:val="99"/>
    <w:rsid w:val="009F4BB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7">
    <w:name w:val="Заглавие на таблица + 7"/>
    <w:aliases w:val="5 pt,Не е курсив"/>
    <w:basedOn w:val="a6"/>
    <w:uiPriority w:val="99"/>
    <w:rsid w:val="009F4BB8"/>
    <w:rPr>
      <w:rFonts w:ascii="Times New Roman" w:hAnsi="Times New Roman" w:cs="Times New Roman"/>
      <w:i w:val="0"/>
      <w:iCs w:val="0"/>
      <w:sz w:val="15"/>
      <w:szCs w:val="15"/>
      <w:shd w:val="clear" w:color="auto" w:fill="FFFFFF"/>
    </w:rPr>
  </w:style>
  <w:style w:type="character" w:customStyle="1" w:styleId="a7">
    <w:name w:val="Заглавие на таблица"/>
    <w:basedOn w:val="a6"/>
    <w:uiPriority w:val="99"/>
    <w:rsid w:val="009F4BB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213pt">
    <w:name w:val="Основен текст (2) + 13 pt"/>
    <w:basedOn w:val="22"/>
    <w:uiPriority w:val="99"/>
    <w:rsid w:val="009F4BB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pt">
    <w:name w:val="Основен текст (2) + 14 pt"/>
    <w:aliases w:val="Удебелен"/>
    <w:basedOn w:val="22"/>
    <w:uiPriority w:val="99"/>
    <w:rsid w:val="009F4BB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ен текст (4)_"/>
    <w:basedOn w:val="a0"/>
    <w:link w:val="41"/>
    <w:uiPriority w:val="99"/>
    <w:rsid w:val="009F4BB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40">
    <w:name w:val="Основен текст (4)"/>
    <w:basedOn w:val="4"/>
    <w:uiPriority w:val="99"/>
    <w:rsid w:val="009F4BB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">
    <w:name w:val="Заглавие на изображение (2)"/>
    <w:basedOn w:val="a"/>
    <w:link w:val="2Exact"/>
    <w:uiPriority w:val="99"/>
    <w:rsid w:val="009F4BB8"/>
    <w:pPr>
      <w:shd w:val="clear" w:color="auto" w:fill="FFFFFF"/>
      <w:spacing w:line="278" w:lineRule="exact"/>
      <w:jc w:val="both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">
    <w:name w:val="Заглавие на изображение (3)"/>
    <w:basedOn w:val="a"/>
    <w:link w:val="3Exact"/>
    <w:uiPriority w:val="99"/>
    <w:rsid w:val="009F4BB8"/>
    <w:pPr>
      <w:shd w:val="clear" w:color="auto" w:fill="FFFFFF"/>
      <w:spacing w:line="278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a3">
    <w:name w:val="Заглавие на изображение"/>
    <w:basedOn w:val="a"/>
    <w:link w:val="Exact"/>
    <w:uiPriority w:val="99"/>
    <w:rsid w:val="009F4BB8"/>
    <w:pPr>
      <w:shd w:val="clear" w:color="auto" w:fill="FFFFFF"/>
      <w:spacing w:line="230" w:lineRule="exact"/>
    </w:pPr>
    <w:rPr>
      <w:rFonts w:ascii="Times New Roman" w:eastAsiaTheme="minorHAnsi" w:hAnsi="Times New Roman" w:cs="Times New Roman"/>
      <w:b/>
      <w:bCs/>
      <w:color w:val="auto"/>
      <w:sz w:val="18"/>
      <w:szCs w:val="18"/>
      <w:lang w:eastAsia="en-US"/>
    </w:rPr>
  </w:style>
  <w:style w:type="paragraph" w:customStyle="1" w:styleId="21">
    <w:name w:val="Заглавие #2"/>
    <w:basedOn w:val="a"/>
    <w:link w:val="20"/>
    <w:uiPriority w:val="99"/>
    <w:rsid w:val="009F4BB8"/>
    <w:pPr>
      <w:shd w:val="clear" w:color="auto" w:fill="FFFFFF"/>
      <w:spacing w:line="317" w:lineRule="exact"/>
      <w:jc w:val="both"/>
      <w:outlineLvl w:val="1"/>
    </w:pPr>
    <w:rPr>
      <w:rFonts w:ascii="Times New Roman" w:eastAsiaTheme="minorHAnsi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210">
    <w:name w:val="Основен текст (2)1"/>
    <w:basedOn w:val="a"/>
    <w:link w:val="22"/>
    <w:uiPriority w:val="99"/>
    <w:rsid w:val="009F4BB8"/>
    <w:pPr>
      <w:shd w:val="clear" w:color="auto" w:fill="FFFFFF"/>
      <w:spacing w:before="540" w:line="274" w:lineRule="exact"/>
      <w:ind w:hanging="340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31">
    <w:name w:val="Заглавие #31"/>
    <w:basedOn w:val="a"/>
    <w:link w:val="30"/>
    <w:uiPriority w:val="99"/>
    <w:rsid w:val="009F4BB8"/>
    <w:pPr>
      <w:shd w:val="clear" w:color="auto" w:fill="FFFFFF"/>
      <w:spacing w:before="240" w:line="274" w:lineRule="exac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10">
    <w:name w:val="Основен текст (3)1"/>
    <w:basedOn w:val="a"/>
    <w:link w:val="33"/>
    <w:uiPriority w:val="99"/>
    <w:rsid w:val="009F4BB8"/>
    <w:pPr>
      <w:shd w:val="clear" w:color="auto" w:fill="FFFFFF"/>
      <w:spacing w:line="206" w:lineRule="exact"/>
    </w:pPr>
    <w:rPr>
      <w:rFonts w:ascii="Times New Roman" w:eastAsiaTheme="minorHAnsi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10">
    <w:name w:val="Заглавие #1"/>
    <w:basedOn w:val="a"/>
    <w:link w:val="1"/>
    <w:uiPriority w:val="99"/>
    <w:rsid w:val="009F4BB8"/>
    <w:pPr>
      <w:shd w:val="clear" w:color="auto" w:fill="FFFFFF"/>
      <w:spacing w:after="840" w:line="240" w:lineRule="atLeast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11">
    <w:name w:val="Горен или долен колонтитул1"/>
    <w:basedOn w:val="a"/>
    <w:link w:val="a4"/>
    <w:uiPriority w:val="99"/>
    <w:rsid w:val="009F4BB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i/>
      <w:iCs/>
      <w:color w:val="auto"/>
      <w:sz w:val="18"/>
      <w:szCs w:val="18"/>
      <w:lang w:eastAsia="en-US"/>
    </w:rPr>
  </w:style>
  <w:style w:type="paragraph" w:customStyle="1" w:styleId="12">
    <w:name w:val="Заглавие на таблица1"/>
    <w:basedOn w:val="a"/>
    <w:link w:val="a6"/>
    <w:uiPriority w:val="99"/>
    <w:rsid w:val="009F4BB8"/>
    <w:pPr>
      <w:shd w:val="clear" w:color="auto" w:fill="FFFFFF"/>
      <w:spacing w:line="312" w:lineRule="exact"/>
      <w:jc w:val="both"/>
    </w:pPr>
    <w:rPr>
      <w:rFonts w:ascii="Times New Roman" w:eastAsiaTheme="minorHAnsi" w:hAnsi="Times New Roman" w:cs="Times New Roman"/>
      <w:i/>
      <w:iCs/>
      <w:color w:val="auto"/>
      <w:sz w:val="22"/>
      <w:szCs w:val="22"/>
      <w:lang w:eastAsia="en-US"/>
    </w:rPr>
  </w:style>
  <w:style w:type="paragraph" w:customStyle="1" w:styleId="41">
    <w:name w:val="Основен текст (4)1"/>
    <w:basedOn w:val="a"/>
    <w:link w:val="4"/>
    <w:uiPriority w:val="99"/>
    <w:rsid w:val="009F4BB8"/>
    <w:pPr>
      <w:shd w:val="clear" w:color="auto" w:fill="FFFFFF"/>
      <w:spacing w:before="240" w:after="240" w:line="240" w:lineRule="atLeast"/>
    </w:pPr>
    <w:rPr>
      <w:rFonts w:ascii="Times New Roman" w:eastAsiaTheme="minorHAnsi" w:hAnsi="Times New Roman" w:cs="Times New Roman"/>
      <w:i/>
      <w:iCs/>
      <w:color w:val="auto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BF761A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BF761A"/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BF761A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BF761A"/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E5683E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E5683E"/>
    <w:rPr>
      <w:rFonts w:ascii="Tahoma" w:eastAsia="Arial Unicode MS" w:hAnsi="Tahoma" w:cs="Tahoma"/>
      <w:color w:val="000000"/>
      <w:sz w:val="16"/>
      <w:szCs w:val="16"/>
      <w:lang w:eastAsia="bg-BG"/>
    </w:rPr>
  </w:style>
  <w:style w:type="paragraph" w:styleId="ae">
    <w:name w:val="List Paragraph"/>
    <w:basedOn w:val="a"/>
    <w:uiPriority w:val="34"/>
    <w:qFormat/>
    <w:rsid w:val="00F514D8"/>
    <w:pPr>
      <w:ind w:left="720"/>
      <w:contextualSpacing/>
    </w:pPr>
  </w:style>
  <w:style w:type="character" w:customStyle="1" w:styleId="FontStyle96">
    <w:name w:val="Font Style96"/>
    <w:rsid w:val="00393A88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6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40784-E686-44B9-AA89-4328F150D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1861</Words>
  <Characters>10613</Characters>
  <Application>Microsoft Office Word</Application>
  <DocSecurity>0</DocSecurity>
  <Lines>88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Account</cp:lastModifiedBy>
  <cp:revision>56</cp:revision>
  <cp:lastPrinted>2016-02-15T14:46:00Z</cp:lastPrinted>
  <dcterms:created xsi:type="dcterms:W3CDTF">2016-02-05T09:22:00Z</dcterms:created>
  <dcterms:modified xsi:type="dcterms:W3CDTF">2019-01-10T14:05:00Z</dcterms:modified>
</cp:coreProperties>
</file>